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EFD0C">
      <w:pPr>
        <w:pStyle w:val="5"/>
      </w:pPr>
      <w:r>
        <w:rPr>
          <w:color w:val="0077BA"/>
        </w:rPr>
        <w:t>EDFM Simulator 开发者快速入门</w:t>
      </w:r>
    </w:p>
    <w:p w14:paraId="3D813F72">
      <w:pPr>
        <w:pStyle w:val="2"/>
        <w:numPr>
          <w:ilvl w:val="0"/>
          <w:numId w:val="1"/>
        </w:numPr>
        <w:tabs>
          <w:tab w:val="left" w:pos="497"/>
        </w:tabs>
        <w:spacing w:before="270" w:after="0" w:line="240" w:lineRule="auto"/>
        <w:ind w:left="496" w:right="0" w:hanging="390"/>
        <w:jc w:val="left"/>
      </w:pPr>
      <w:r>
        <w:t>先明确当前主线</w:t>
      </w:r>
    </w:p>
    <w:p w14:paraId="7B957C42">
      <w:pPr>
        <w:pStyle w:val="4"/>
        <w:spacing w:before="217" w:line="336" w:lineRule="auto"/>
        <w:ind w:left="540" w:right="6194" w:hanging="432"/>
      </w:pPr>
      <w:r>
        <w:pict>
          <v:shape id="_x0000_s1026" o:spid="_x0000_s1026" style="position:absolute;left:0pt;margin-left:70.8pt;margin-top:46.3pt;height:4.05pt;width:4.05pt;mso-position-horizontal-relative:page;z-index:-251602944;mso-width-relative:page;mso-height-relative:page;" fillcolor="#000000" filled="t" stroked="f" coordorigin="1417,926" coordsize="81,81" path="m1463,1007l1452,1007,1447,1006,1417,972,1417,961,1452,926,1463,926,1498,967,1498,972,1463,100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27" o:spid="_x0000_s1027" o:spt="202" type="#_x0000_t202" style="position:absolute;left:0pt;margin-left:129.55pt;margin-top:63.15pt;height:15.55pt;width:193.75pt;mso-position-horizontal-relative:page;z-index:25166233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436AC41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gui_support/app/EDFMAppController.m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140.35pt;margin-top:40.9pt;height:15.55pt;width:220.75pt;mso-position-horizontal-relative:page;z-index:-25160192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03C1B27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gui_support/app/EDFM_Simulator_App.mlapp</w:t>
                  </w:r>
                </w:p>
              </w:txbxContent>
            </v:textbox>
          </v:shape>
        </w:pict>
      </w:r>
      <w:r>
        <w:rPr>
          <w:w w:val="105"/>
        </w:rPr>
        <w:t>这个项目当前的正式 GUI 路线是： 界面文件：</w:t>
      </w:r>
    </w:p>
    <w:p w14:paraId="09B92D26">
      <w:pPr>
        <w:pStyle w:val="4"/>
        <w:spacing w:line="289" w:lineRule="exact"/>
        <w:ind w:left="540"/>
      </w:pPr>
      <w:r>
        <w:pict>
          <v:shape id="_x0000_s1029" o:spid="_x0000_s1029" style="position:absolute;left:0pt;margin-left:70.8pt;margin-top:3.5pt;height:4.05pt;width:4.05pt;mso-position-horizontal-relative:page;z-index:251659264;mso-width-relative:page;mso-height-relative:page;" fillcolor="#000000" filled="t" stroked="f" coordorigin="1417,71" coordsize="81,81" path="m1463,152l1452,152,1447,151,1417,117,1417,106,1452,71,1463,71,1498,111,1498,117,1463,15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控制器：</w:t>
      </w:r>
    </w:p>
    <w:p w14:paraId="448530A9">
      <w:pPr>
        <w:pStyle w:val="4"/>
        <w:spacing w:before="59"/>
        <w:ind w:left="540"/>
      </w:pPr>
      <w:r>
        <w:pict>
          <v:shape id="_x0000_s1030" o:spid="_x0000_s1030" style="position:absolute;left:0pt;margin-left:70.8pt;margin-top:11.4pt;height:4.05pt;width:4.05pt;mso-position-horizontal-relative:page;z-index:251659264;mso-width-relative:page;mso-height-relative:page;" fillcolor="#000000" filled="t" stroked="f" coordorigin="1417,228" coordsize="81,81" path="m1463,309l1452,309,1447,308,1417,274,1417,263,1452,228,1463,228,1498,269,1498,274,1463,30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1" o:spid="_x0000_s1031" o:spt="202" type="#_x0000_t202" style="position:absolute;left:0pt;margin-left:161.95pt;margin-top:6pt;height:15.55pt;width:166.75pt;mso-position-horizontal-relative:page;z-index:2516613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23A4098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gui_support/runtime/run_case.m</w:t>
                  </w:r>
                </w:p>
              </w:txbxContent>
            </v:textbox>
          </v:shape>
        </w:pict>
      </w:r>
      <w:r>
        <w:rPr>
          <w:w w:val="105"/>
        </w:rPr>
        <w:t>统一运行入口：</w:t>
      </w:r>
    </w:p>
    <w:p w14:paraId="62B32690">
      <w:pPr>
        <w:pStyle w:val="4"/>
        <w:spacing w:before="6"/>
        <w:rPr>
          <w:sz w:val="11"/>
        </w:rPr>
      </w:pPr>
    </w:p>
    <w:p w14:paraId="34F535AB">
      <w:pPr>
        <w:pStyle w:val="2"/>
        <w:numPr>
          <w:ilvl w:val="0"/>
          <w:numId w:val="1"/>
        </w:numPr>
        <w:tabs>
          <w:tab w:val="left" w:pos="497"/>
        </w:tabs>
        <w:spacing w:before="210" w:after="0" w:line="240" w:lineRule="auto"/>
        <w:ind w:left="496" w:right="0" w:hanging="390"/>
        <w:jc w:val="left"/>
      </w:pPr>
      <w:r>
        <w:t>当前架构怎么理解</w:t>
      </w:r>
    </w:p>
    <w:p w14:paraId="193AC9F5">
      <w:pPr>
        <w:pStyle w:val="4"/>
        <w:spacing w:before="217"/>
        <w:ind w:left="107"/>
      </w:pPr>
      <w:r>
        <w:rPr>
          <w:w w:val="105"/>
        </w:rPr>
        <w:t>建议把项目拆成三层理解。</w:t>
      </w:r>
    </w:p>
    <w:p w14:paraId="0E460746">
      <w:pPr>
        <w:pStyle w:val="3"/>
        <w:spacing w:before="167"/>
      </w:pPr>
      <w:r>
        <w:t>第一层：界面层</w:t>
      </w:r>
    </w:p>
    <w:p w14:paraId="5F5D57A0">
      <w:pPr>
        <w:pStyle w:val="4"/>
        <w:spacing w:before="173"/>
        <w:ind w:left="107"/>
      </w:pPr>
      <w:r>
        <w:rPr>
          <w:w w:val="105"/>
        </w:rPr>
        <w:t>正式界面在：</w:t>
      </w:r>
    </w:p>
    <w:p w14:paraId="76195A4B">
      <w:pPr>
        <w:pStyle w:val="4"/>
        <w:spacing w:before="9"/>
        <w:rPr>
          <w:sz w:val="9"/>
        </w:rPr>
      </w:pPr>
      <w:r>
        <w:pict>
          <v:shape id="_x0000_s1039" o:spid="_x0000_s1039" style="position:absolute;left:0pt;margin-left:70.8pt;margin-top:16.1pt;height:4.05pt;width:4.05pt;mso-position-horizontal-relative:page;mso-wrap-distance-bottom:0pt;mso-wrap-distance-top:0pt;z-index:-251584512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40" o:spid="_x0000_s1040" o:spt="202" type="#_x0000_t202" style="position:absolute;left:0pt;margin-left:83pt;margin-top:10.7pt;height:15.55pt;width:135pt;mso-position-horizontal-relative:page;mso-wrap-distance-bottom:0pt;mso-wrap-distance-top:0pt;z-index:-2515845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59D385D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EDFM_Simulator_App.mlapp</w:t>
                  </w:r>
                </w:p>
              </w:txbxContent>
            </v:textbox>
            <w10:wrap type="topAndBottom"/>
          </v:shape>
        </w:pict>
      </w:r>
    </w:p>
    <w:p w14:paraId="790A24AE">
      <w:pPr>
        <w:pStyle w:val="4"/>
        <w:spacing w:before="6"/>
        <w:rPr>
          <w:sz w:val="11"/>
        </w:rPr>
      </w:pPr>
    </w:p>
    <w:p w14:paraId="3544A387">
      <w:pPr>
        <w:pStyle w:val="4"/>
        <w:spacing w:before="52"/>
        <w:ind w:left="107"/>
      </w:pPr>
      <w:r>
        <w:rPr>
          <w:w w:val="105"/>
        </w:rPr>
        <w:t>这一层主要负责：</w:t>
      </w:r>
    </w:p>
    <w:p w14:paraId="5436DD92">
      <w:pPr>
        <w:pStyle w:val="4"/>
        <w:spacing w:before="153" w:line="268" w:lineRule="auto"/>
        <w:ind w:left="540" w:right="8292"/>
        <w:jc w:val="both"/>
      </w:pPr>
      <w:r>
        <w:pict>
          <v:shape id="_x0000_s1043" o:spid="_x0000_s1043" style="position:absolute;left:0pt;margin-left:70.8pt;margin-top:16.1pt;height:4.05pt;width:4.05pt;mso-position-horizontal-relative:page;z-index:251660288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44" o:spid="_x0000_s1044" style="position:absolute;left:0pt;margin-left:70.8pt;margin-top:37.7pt;height:4.05pt;width:4.05pt;mso-position-horizontal-relative:page;z-index:251660288;mso-width-relative:page;mso-height-relative:page;" fillcolor="#000000" filled="t" stroked="f" coordorigin="1417,754" coordsize="81,81" path="m1463,835l1452,835,1447,834,1417,800,1417,789,1452,754,1463,754,1498,795,1498,800,1463,83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45" o:spid="_x0000_s1045" style="position:absolute;left:0pt;margin-left:70.8pt;margin-top:59.3pt;height:4.05pt;width:4.05pt;mso-position-horizontal-relative:page;z-index:251661312;mso-width-relative:page;mso-height-relative:page;" fillcolor="#000000" filled="t" stroked="f" coordorigin="1417,1186" coordsize="81,81" path="m1463,1267l1452,1267,1447,1266,1417,1232,1417,1221,1452,1186,1463,1186,1498,1227,1498,1232,1463,1267xe">
            <v:path arrowok="t"/>
            <v:fill on="t" focussize="0,0"/>
            <v:stroke on="f"/>
            <v:imagedata o:title=""/>
            <o:lock v:ext="edit"/>
          </v:shape>
        </w:pict>
      </w:r>
      <w:r>
        <w:t>组件摆放组件命名回调入口</w:t>
      </w:r>
    </w:p>
    <w:p w14:paraId="2F973A4E">
      <w:pPr>
        <w:spacing w:after="0" w:line="268" w:lineRule="auto"/>
        <w:jc w:val="both"/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54783C5A">
      <w:pPr>
        <w:pStyle w:val="3"/>
        <w:spacing w:before="23"/>
      </w:pPr>
      <w:r>
        <w:t>第二层：控制器层</w:t>
      </w:r>
    </w:p>
    <w:p w14:paraId="4A805E10">
      <w:pPr>
        <w:pStyle w:val="4"/>
        <w:spacing w:before="173"/>
        <w:ind w:left="107"/>
      </w:pPr>
      <w:r>
        <w:rPr>
          <w:w w:val="105"/>
        </w:rPr>
        <w:t>控制器文件：</w:t>
      </w:r>
    </w:p>
    <w:p w14:paraId="21201F9D">
      <w:pPr>
        <w:pStyle w:val="4"/>
        <w:spacing w:before="9"/>
        <w:rPr>
          <w:sz w:val="9"/>
        </w:rPr>
      </w:pPr>
      <w:r>
        <w:pict>
          <v:shape id="_x0000_s1046" o:spid="_x0000_s1046" style="position:absolute;left:0pt;margin-left:70.8pt;margin-top:16.1pt;height:4.05pt;width:4.05pt;mso-position-horizontal-relative:page;mso-wrap-distance-bottom:0pt;mso-wrap-distance-top:0pt;z-index:-251583488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47" o:spid="_x0000_s1047" o:spt="202" type="#_x0000_t202" style="position:absolute;left:0pt;margin-left:83pt;margin-top:10.7pt;height:15.55pt;width:193.75pt;mso-position-horizontal-relative:page;mso-wrap-distance-bottom:0pt;mso-wrap-distance-top:0pt;z-index:-25158246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9CDF85D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gui_support/app/EDFMAppController.m</w:t>
                  </w:r>
                </w:p>
              </w:txbxContent>
            </v:textbox>
            <w10:wrap type="topAndBottom"/>
          </v:shape>
        </w:pict>
      </w:r>
    </w:p>
    <w:p w14:paraId="68794421">
      <w:pPr>
        <w:pStyle w:val="4"/>
        <w:spacing w:before="6"/>
        <w:rPr>
          <w:sz w:val="11"/>
        </w:rPr>
      </w:pPr>
    </w:p>
    <w:p w14:paraId="7326D792">
      <w:pPr>
        <w:pStyle w:val="4"/>
        <w:spacing w:before="52"/>
        <w:ind w:left="107"/>
      </w:pPr>
      <w:r>
        <w:rPr>
          <w:w w:val="105"/>
        </w:rPr>
        <w:t>这一层主要负责：</w:t>
      </w:r>
    </w:p>
    <w:p w14:paraId="4875BCCD">
      <w:pPr>
        <w:pStyle w:val="4"/>
        <w:spacing w:before="153" w:line="268" w:lineRule="auto"/>
        <w:ind w:left="540" w:right="7653"/>
      </w:pPr>
      <w:r>
        <w:pict>
          <v:shape id="_x0000_s1048" o:spid="_x0000_s1048" style="position:absolute;left:0pt;margin-left:70.8pt;margin-top:16.1pt;height:4.05pt;width:4.05pt;mso-position-horizontal-relative:page;z-index:251663360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49" o:spid="_x0000_s1049" style="position:absolute;left:0pt;margin-left:70.8pt;margin-top:37.7pt;height:4.05pt;width:4.05pt;mso-position-horizontal-relative:page;z-index:251664384;mso-width-relative:page;mso-height-relative:page;" fillcolor="#000000" filled="t" stroked="f" coordorigin="1417,754" coordsize="81,81" path="m1463,835l1452,835,1447,834,1417,800,1417,789,1452,754,1463,754,1498,795,1498,800,1463,83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startup 初始化模板加载</w:t>
      </w:r>
    </w:p>
    <w:p w14:paraId="07CC089C">
      <w:pPr>
        <w:pStyle w:val="4"/>
        <w:spacing w:line="268" w:lineRule="auto"/>
        <w:ind w:left="540" w:right="7768"/>
      </w:pPr>
      <w:r>
        <w:pict>
          <v:shape id="_x0000_s1050" o:spid="_x0000_s1050" style="position:absolute;left:0pt;margin-left:70.8pt;margin-top:8.45pt;height:4.05pt;width:4.05pt;mso-position-horizontal-relative:page;z-index:251664384;mso-width-relative:page;mso-height-relative:page;" fillcolor="#000000" filled="t" stroked="f" coordorigin="1417,169" coordsize="81,81" path="m1463,250l1452,250,1447,249,1417,215,1417,204,1452,169,1463,169,1498,210,1498,215,1463,25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1" o:spid="_x0000_s1051" style="position:absolute;left:0pt;margin-left:70.8pt;margin-top:30.05pt;height:4.05pt;width:4.05pt;mso-position-horizontal-relative:page;z-index:251665408;mso-width-relative:page;mso-height-relative:page;" fillcolor="#000000" filled="t" stroked="f" coordorigin="1417,601" coordsize="81,81" path="m1463,682l1452,682,1447,681,1417,647,1417,636,1452,601,1463,601,1498,642,1498,647,1463,68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2" o:spid="_x0000_s1052" o:spt="202" type="#_x0000_t202" style="position:absolute;left:0pt;margin-left:111.3pt;margin-top:46.25pt;height:14.85pt;width:39.15pt;mso-position-horizontal-relative:page;z-index:-25160089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88508C4">
                  <w:pPr>
                    <w:spacing w:before="39"/>
                    <w:ind w:left="69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config</w:t>
                  </w:r>
                </w:p>
              </w:txbxContent>
            </v:textbox>
          </v:shape>
        </w:pict>
      </w:r>
      <w:r>
        <w:t>导入/导出配置导入/导出结果</w:t>
      </w:r>
    </w:p>
    <w:p w14:paraId="346BFA15">
      <w:pPr>
        <w:spacing w:after="0" w:line="268" w:lineRule="auto"/>
        <w:sectPr>
          <w:pgSz w:w="11920" w:h="16860"/>
          <w:pgMar w:top="1100" w:right="1100" w:bottom="280" w:left="1120" w:header="720" w:footer="720" w:gutter="0"/>
          <w:cols w:space="720" w:num="1"/>
        </w:sectPr>
      </w:pPr>
    </w:p>
    <w:p w14:paraId="7E441F18">
      <w:pPr>
        <w:pStyle w:val="4"/>
        <w:spacing w:line="381" w:lineRule="exact"/>
        <w:ind w:left="540"/>
      </w:pPr>
      <w:r>
        <w:pict>
          <v:shape id="_x0000_s1053" o:spid="_x0000_s1053" style="position:absolute;left:0pt;margin-left:70.8pt;margin-top:8.15pt;height:4.05pt;width:4.05pt;mso-position-horizontal-relative:page;z-index:251665408;mso-width-relative:page;mso-height-relative:page;" fillcolor="#000000" filled="t" stroked="f" coordorigin="1417,163" coordsize="81,81" path="m1463,244l1452,244,1447,243,1417,209,1417,198,1452,163,1463,163,1498,204,1498,209,1463,24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4" o:spid="_x0000_s1054" style="position:absolute;left:0pt;margin-left:70.8pt;margin-top:52pt;height:4.05pt;width:4.05pt;mso-position-horizontal-relative:page;z-index:251666432;mso-width-relative:page;mso-height-relative:page;" fillcolor="#000000" filled="t" stroked="f" coordorigin="1417,1041" coordsize="81,81" path="m1463,1122l1452,1122,1447,1120,1417,1086,1417,1076,1452,1041,1463,1041,1498,1081,1498,1086,1463,112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5" o:spid="_x0000_s1055" o:spt="202" type="#_x0000_t202" style="position:absolute;left:0pt;margin-left:107.95pt;margin-top:46.6pt;height:15.55pt;width:92.5pt;mso-position-horizontal-relative:page;z-index:2516725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C16D6DD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run_case(config)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83pt;margin-top:25pt;height:14.85pt;width:39.15pt;mso-position-horizontal-relative:page;z-index:2516725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31772E1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config</w:t>
                  </w:r>
                </w:p>
              </w:txbxContent>
            </v:textbox>
          </v:shape>
        </w:pict>
      </w:r>
      <w:r>
        <w:rPr>
          <w:w w:val="105"/>
        </w:rPr>
        <w:t>UI</w:t>
      </w:r>
      <w:r>
        <w:rPr>
          <w:spacing w:val="-16"/>
          <w:w w:val="105"/>
        </w:rPr>
        <w:t xml:space="preserve"> 到</w:t>
      </w:r>
    </w:p>
    <w:p w14:paraId="51359CAB">
      <w:pPr>
        <w:pStyle w:val="4"/>
        <w:spacing w:before="9"/>
        <w:rPr>
          <w:sz w:val="9"/>
        </w:rPr>
      </w:pPr>
      <w:r>
        <w:pict>
          <v:shape id="_x0000_s1057" o:spid="_x0000_s1057" style="position:absolute;left:0pt;margin-left:70.8pt;margin-top:10.7pt;height:4.05pt;width:4.05pt;mso-position-horizontal-relative:page;mso-wrap-distance-bottom:0pt;mso-wrap-distance-top:0pt;z-index:-251582464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</w:p>
    <w:p w14:paraId="28583FE7">
      <w:pPr>
        <w:pStyle w:val="4"/>
        <w:spacing w:before="166"/>
        <w:ind w:left="540"/>
      </w:pPr>
      <w:r>
        <w:t>调用</w:t>
      </w:r>
    </w:p>
    <w:p w14:paraId="4746DA9A">
      <w:pPr>
        <w:pStyle w:val="4"/>
        <w:spacing w:line="268" w:lineRule="auto"/>
        <w:ind w:left="296" w:right="7047" w:firstLine="568"/>
      </w:pPr>
      <w:r>
        <w:br w:type="column"/>
      </w:r>
      <w:r>
        <w:rPr>
          <w:w w:val="105"/>
        </w:rPr>
        <w:t>的写回到 UI 的回填</w:t>
      </w:r>
    </w:p>
    <w:p w14:paraId="637FDDA6">
      <w:pPr>
        <w:spacing w:after="0" w:line="268" w:lineRule="auto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1045" w:space="40"/>
            <w:col w:w="8615"/>
          </w:cols>
        </w:sectPr>
      </w:pPr>
    </w:p>
    <w:p w14:paraId="143D86F9">
      <w:pPr>
        <w:pStyle w:val="4"/>
        <w:spacing w:before="58"/>
        <w:ind w:left="540"/>
      </w:pPr>
      <w:r>
        <w:pict>
          <v:shape id="_x0000_s1058" o:spid="_x0000_s1058" style="position:absolute;left:0pt;margin-left:70.8pt;margin-top:11.35pt;height:4.05pt;width:4.05pt;mso-position-horizontal-relative:page;z-index:251666432;mso-width-relative:page;mso-height-relative:page;" fillcolor="#000000" filled="t" stroked="f" coordorigin="1417,227" coordsize="81,81" path="m1463,308l1452,308,1447,307,1417,273,1417,262,1452,227,1463,227,1498,268,1498,273,1463,30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更新结果页</w:t>
      </w:r>
    </w:p>
    <w:p w14:paraId="3F72B6CB">
      <w:pPr>
        <w:pStyle w:val="4"/>
        <w:spacing w:before="45"/>
        <w:ind w:left="540"/>
      </w:pPr>
      <w:r>
        <w:pict>
          <v:shape id="_x0000_s1059" o:spid="_x0000_s1059" style="position:absolute;left:0pt;margin-left:70.8pt;margin-top:10.7pt;height:4.05pt;width:4.05pt;mso-position-horizontal-relative:page;z-index:251667456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处理 wells 页表格逻辑</w:t>
      </w:r>
    </w:p>
    <w:p w14:paraId="3BA9A8C0">
      <w:pPr>
        <w:pStyle w:val="4"/>
        <w:spacing w:before="4"/>
        <w:rPr>
          <w:sz w:val="14"/>
        </w:rPr>
      </w:pPr>
    </w:p>
    <w:p w14:paraId="3DCB8B1C">
      <w:pPr>
        <w:pStyle w:val="3"/>
        <w:spacing w:before="0"/>
      </w:pPr>
      <w:r>
        <w:t>第三层：后端运行层</w:t>
      </w:r>
    </w:p>
    <w:p w14:paraId="441C0BAA">
      <w:pPr>
        <w:pStyle w:val="4"/>
        <w:spacing w:before="173"/>
        <w:ind w:left="107"/>
      </w:pPr>
      <w:r>
        <w:rPr>
          <w:w w:val="105"/>
        </w:rPr>
        <w:t>统一运行入口：</w:t>
      </w:r>
    </w:p>
    <w:p w14:paraId="05F152CB">
      <w:pPr>
        <w:pStyle w:val="4"/>
        <w:spacing w:before="9"/>
        <w:rPr>
          <w:sz w:val="9"/>
        </w:rPr>
      </w:pPr>
      <w:r>
        <w:pict>
          <v:shape id="_x0000_s1060" o:spid="_x0000_s1060" style="position:absolute;left:0pt;margin-left:70.8pt;margin-top:16.1pt;height:4.05pt;width:4.05pt;mso-position-horizontal-relative:page;mso-wrap-distance-bottom:0pt;mso-wrap-distance-top:0pt;z-index:-251581440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061" o:spid="_x0000_s1061" o:spt="202" type="#_x0000_t202" style="position:absolute;left:0pt;margin-left:83pt;margin-top:10.7pt;height:15.55pt;width:167.4pt;mso-position-horizontal-relative:page;mso-wrap-distance-bottom:0pt;mso-wrap-distance-top:0pt;z-index:-25158144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2DAFBF7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gui_support/runtime/run_case.m</w:t>
                  </w:r>
                </w:p>
              </w:txbxContent>
            </v:textbox>
            <w10:wrap type="topAndBottom"/>
          </v:shape>
        </w:pict>
      </w:r>
    </w:p>
    <w:p w14:paraId="02D53306">
      <w:pPr>
        <w:pStyle w:val="4"/>
        <w:spacing w:before="6"/>
        <w:rPr>
          <w:sz w:val="11"/>
        </w:rPr>
      </w:pPr>
    </w:p>
    <w:p w14:paraId="3D894EC9">
      <w:pPr>
        <w:spacing w:after="0"/>
        <w:rPr>
          <w:sz w:val="11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3F0D6B52">
      <w:pPr>
        <w:pStyle w:val="4"/>
        <w:spacing w:before="52"/>
        <w:ind w:left="74" w:right="7"/>
        <w:jc w:val="center"/>
      </w:pPr>
      <w:r>
        <w:rPr>
          <w:w w:val="105"/>
        </w:rPr>
        <w:t>这一层负责：</w:t>
      </w:r>
    </w:p>
    <w:p w14:paraId="4EBB3294">
      <w:pPr>
        <w:pStyle w:val="4"/>
        <w:spacing w:before="153"/>
        <w:ind w:left="74" w:right="7"/>
        <w:jc w:val="center"/>
      </w:pPr>
      <w:r>
        <w:pict>
          <v:shape id="_x0000_s1062" o:spid="_x0000_s1062" style="position:absolute;left:0pt;margin-left:70.8pt;margin-top:16.1pt;height:4.05pt;width:4.05pt;mso-position-horizontal-relative:page;z-index:251667456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63" o:spid="_x0000_s1063" o:spt="202" type="#_x0000_t202" style="position:absolute;left:0pt;margin-left:107.95pt;margin-top:10.7pt;height:15.55pt;width:38.5pt;mso-position-horizontal-relative:page;z-index:2516715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315AD05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config</w:t>
                  </w:r>
                </w:p>
              </w:txbxContent>
            </v:textbox>
          </v:shape>
        </w:pict>
      </w:r>
      <w:r>
        <w:rPr>
          <w:w w:val="105"/>
        </w:rPr>
        <w:t>根据</w:t>
      </w:r>
    </w:p>
    <w:p w14:paraId="1FE0577D">
      <w:pPr>
        <w:pStyle w:val="4"/>
        <w:spacing w:before="2"/>
        <w:rPr>
          <w:sz w:val="32"/>
        </w:rPr>
      </w:pPr>
      <w:r>
        <w:br w:type="column"/>
      </w:r>
    </w:p>
    <w:p w14:paraId="7A607CE2">
      <w:pPr>
        <w:pStyle w:val="4"/>
        <w:ind w:left="107"/>
      </w:pPr>
      <w:r>
        <w:rPr>
          <w:w w:val="105"/>
        </w:rPr>
        <w:t>构造运行所需参数</w:t>
      </w:r>
    </w:p>
    <w:p w14:paraId="5DDB5E1D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1445" w:space="325"/>
            <w:col w:w="7930"/>
          </w:cols>
        </w:sectPr>
      </w:pPr>
    </w:p>
    <w:p w14:paraId="1DF527E3">
      <w:pPr>
        <w:pStyle w:val="4"/>
        <w:spacing w:before="45" w:line="268" w:lineRule="auto"/>
        <w:ind w:left="540" w:right="4505"/>
      </w:pPr>
      <w:r>
        <w:pict>
          <v:shape id="_x0000_s1064" o:spid="_x0000_s1064" style="position:absolute;left:0pt;margin-left:70.8pt;margin-top:10.7pt;height:4.05pt;width:4.05pt;mso-position-horizontal-relative:page;z-index:251668480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65" o:spid="_x0000_s1065" style="position:absolute;left:0pt;margin-left:70.8pt;margin-top:32.3pt;height:4.05pt;width:4.05pt;mso-position-horizontal-relative:page;z-index:251668480;mso-width-relative:page;mso-height-relative:page;" fillcolor="#000000" filled="t" stroked="f" coordorigin="1417,646" coordsize="81,81" path="m1463,727l1452,727,1447,726,1417,692,1417,681,1452,646,1463,646,1498,687,1498,692,1463,727xe">
            <v:path arrowok="t"/>
            <v:fill on="t" focussize="0,0"/>
            <v:stroke on="f"/>
            <v:imagedata o:title=""/>
            <o:lock v:ext="edit"/>
          </v:shape>
        </w:pict>
      </w:r>
      <w:r>
        <w:t>调用网格、裂缝、流体、井、schedule 相关逻辑</w:t>
      </w:r>
      <w:r>
        <w:rPr>
          <w:w w:val="105"/>
        </w:rPr>
        <w:t>最终调用原始求解器</w:t>
      </w:r>
    </w:p>
    <w:p w14:paraId="465E7A01">
      <w:pPr>
        <w:pStyle w:val="2"/>
        <w:numPr>
          <w:ilvl w:val="0"/>
          <w:numId w:val="1"/>
        </w:numPr>
        <w:tabs>
          <w:tab w:val="left" w:pos="497"/>
        </w:tabs>
        <w:spacing w:before="216" w:after="0" w:line="240" w:lineRule="auto"/>
        <w:ind w:left="496" w:right="0" w:hanging="390"/>
        <w:jc w:val="left"/>
      </w:pPr>
      <w:r>
        <w:t>开发时应遵循的原则</w:t>
      </w:r>
    </w:p>
    <w:p w14:paraId="16339790">
      <w:pPr>
        <w:pStyle w:val="4"/>
        <w:spacing w:before="217"/>
        <w:ind w:left="58" w:right="6514"/>
        <w:jc w:val="center"/>
      </w:pPr>
      <w:r>
        <w:rPr>
          <w:w w:val="105"/>
        </w:rPr>
        <w:t>以后开发尽量遵循下面的分工。</w:t>
      </w:r>
    </w:p>
    <w:p w14:paraId="20A4A4BC">
      <w:pPr>
        <w:pStyle w:val="3"/>
        <w:ind w:left="13" w:right="6514"/>
        <w:jc w:val="center"/>
      </w:pPr>
      <w:r>
        <w:pict>
          <v:shape id="_x0000_s1066" o:spid="_x0000_s1066" o:spt="202" type="#_x0000_t202" style="position:absolute;left:0pt;margin-left:61.35pt;margin-top:12.7pt;height:17.55pt;width:45.25pt;mso-position-horizontal-relative:page;z-index:2516715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A7ADEBE">
                  <w:pPr>
                    <w:spacing w:before="45"/>
                    <w:ind w:left="79" w:right="0" w:firstLine="0"/>
                    <w:jc w:val="left"/>
                    <w:rPr>
                      <w:rFonts w:ascii="Consolas"/>
                      <w:b/>
                      <w:color w:val="0000FF"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.mlapp</w:t>
                  </w:r>
                </w:p>
              </w:txbxContent>
            </v:textbox>
          </v:shape>
        </w:pict>
      </w:r>
      <w:r>
        <w:t>负责什么</w:t>
      </w:r>
    </w:p>
    <w:p w14:paraId="4DA78900">
      <w:pPr>
        <w:pStyle w:val="4"/>
        <w:spacing w:before="10"/>
        <w:rPr>
          <w:b/>
          <w:sz w:val="6"/>
        </w:rPr>
      </w:pPr>
    </w:p>
    <w:p w14:paraId="0AA9BC67">
      <w:pPr>
        <w:pStyle w:val="4"/>
        <w:spacing w:before="52" w:line="268" w:lineRule="auto"/>
        <w:ind w:left="540" w:right="7860"/>
      </w:pPr>
      <w:r>
        <w:pict>
          <v:shape id="_x0000_s1067" o:spid="_x0000_s1067" style="position:absolute;left:0pt;margin-left:70.8pt;margin-top:11.05pt;height:4.05pt;width:4.05pt;mso-position-horizontal-relative:page;z-index:251669504;mso-width-relative:page;mso-height-relative:page;" fillcolor="#000000" filled="t" stroked="f" coordorigin="1417,221" coordsize="81,81" path="m1463,302l1452,302,1447,301,1417,267,1417,256,1452,221,1463,221,1498,262,1498,267,1463,30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68" o:spid="_x0000_s1068" style="position:absolute;left:0pt;margin-left:70.8pt;margin-top:32.65pt;height:4.05pt;width:4.05pt;mso-position-horizontal-relative:page;z-index:251669504;mso-width-relative:page;mso-height-relative:page;" fillcolor="#000000" filled="t" stroked="f" coordorigin="1417,653" coordsize="81,81" path="m1463,734l1452,734,1447,733,1417,699,1417,688,1452,653,1463,653,1498,694,1498,699,1463,734xe">
            <v:path arrowok="t"/>
            <v:fill on="t" focussize="0,0"/>
            <v:stroke on="f"/>
            <v:imagedata o:title=""/>
            <o:lock v:ext="edit"/>
          </v:shape>
        </w:pict>
      </w:r>
      <w:r>
        <w:t>负责界面布局负责组件名称</w:t>
      </w:r>
    </w:p>
    <w:p w14:paraId="28C05A2F">
      <w:pPr>
        <w:pStyle w:val="4"/>
        <w:spacing w:line="384" w:lineRule="exact"/>
        <w:ind w:left="540"/>
      </w:pPr>
      <w:r>
        <w:pict>
          <v:shape id="_x0000_s1069" o:spid="_x0000_s1069" style="position:absolute;left:0pt;margin-left:70.8pt;margin-top:8.3pt;height:4.05pt;width:4.05pt;mso-position-horizontal-relative:page;z-index:251670528;mso-width-relative:page;mso-height-relative:page;" fillcolor="#000000" filled="t" stroked="f" coordorigin="1417,166" coordsize="81,81" path="m1463,247l1452,247,1447,246,1417,212,1417,201,1452,166,1463,166,1498,207,1498,212,1463,24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负责简单回调入口</w:t>
      </w:r>
    </w:p>
    <w:p w14:paraId="1CEF7C4B">
      <w:pPr>
        <w:pStyle w:val="4"/>
        <w:spacing w:before="3"/>
        <w:rPr>
          <w:sz w:val="12"/>
        </w:rPr>
      </w:pPr>
    </w:p>
    <w:p w14:paraId="674827FE">
      <w:pPr>
        <w:pStyle w:val="3"/>
        <w:spacing w:before="38"/>
        <w:ind w:left="2717"/>
      </w:pPr>
      <w:r>
        <w:pict>
          <v:shape id="_x0000_s1070" o:spid="_x0000_s1070" o:spt="202" type="#_x0000_t202" style="position:absolute;left:0pt;margin-left:61.35pt;margin-top:6.2pt;height:16.9pt;width:126.9pt;mso-position-horizontal-relative:page;z-index:25167052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1F5C8C7">
                  <w:pPr>
                    <w:spacing w:before="45"/>
                    <w:ind w:left="79" w:right="0" w:firstLine="0"/>
                    <w:jc w:val="left"/>
                    <w:rPr>
                      <w:rFonts w:ascii="Consolas"/>
                      <w:b/>
                      <w:color w:val="0000FF"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EDFMAppController.m</w:t>
                  </w:r>
                </w:p>
              </w:txbxContent>
            </v:textbox>
          </v:shape>
        </w:pict>
      </w:r>
      <w:r>
        <w:t>负责什么</w:t>
      </w:r>
    </w:p>
    <w:p w14:paraId="7A22E4F4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42ABECC7">
      <w:pPr>
        <w:pStyle w:val="4"/>
        <w:spacing w:before="22" w:line="268" w:lineRule="auto"/>
        <w:ind w:left="540" w:right="7860"/>
        <w:jc w:val="both"/>
      </w:pPr>
      <w:r>
        <w:pict>
          <v:shape id="_x0000_s1071" o:spid="_x0000_s1071" style="position:absolute;left:0pt;margin-left:70.8pt;margin-top:9.55pt;height:4.05pt;width:4.05pt;mso-position-horizontal-relative:page;z-index:251673600;mso-width-relative:page;mso-height-relative:page;" fillcolor="#000000" filled="t" stroked="f" coordorigin="1417,191" coordsize="81,81" path="m1463,272l1452,272,1447,271,1417,237,1417,226,1452,191,1463,191,1498,232,1498,237,1463,27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72" o:spid="_x0000_s1072" style="position:absolute;left:0pt;margin-left:70.8pt;margin-top:31.15pt;height:4.05pt;width:4.05pt;mso-position-horizontal-relative:page;z-index:251673600;mso-width-relative:page;mso-height-relative:page;" fillcolor="#000000" filled="t" stroked="f" coordorigin="1417,623" coordsize="81,81" path="m1463,704l1452,704,1447,703,1417,669,1417,658,1452,623,1463,623,1498,664,1498,669,1463,70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73" o:spid="_x0000_s1073" style="position:absolute;left:0pt;margin-left:70.8pt;margin-top:52.75pt;height:4.05pt;width:4.05pt;mso-position-horizontal-relative:page;z-index:251674624;mso-width-relative:page;mso-height-relative:page;" fillcolor="#000000" filled="t" stroked="f" coordorigin="1417,1055" coordsize="81,81" path="m1463,1136l1452,1136,1447,1135,1417,1101,1417,1090,1452,1055,1463,1055,1498,1096,1498,1101,1463,1136xe">
            <v:path arrowok="t"/>
            <v:fill on="t" focussize="0,0"/>
            <v:stroke on="f"/>
            <v:imagedata o:title=""/>
            <o:lock v:ext="edit"/>
          </v:shape>
        </w:pict>
      </w:r>
      <w:r>
        <w:t>负责业务逻辑负责数据同步负责调用后端</w:t>
      </w:r>
    </w:p>
    <w:p w14:paraId="48478274">
      <w:pPr>
        <w:pStyle w:val="4"/>
        <w:spacing w:before="9"/>
        <w:rPr>
          <w:sz w:val="9"/>
        </w:rPr>
      </w:pPr>
    </w:p>
    <w:p w14:paraId="76C338D8">
      <w:pPr>
        <w:pStyle w:val="3"/>
        <w:spacing w:before="38"/>
        <w:ind w:left="1592"/>
      </w:pPr>
      <w:r>
        <w:pict>
          <v:shape id="_x0000_s1074" o:spid="_x0000_s1074" o:spt="202" type="#_x0000_t202" style="position:absolute;left:0pt;margin-left:61.35pt;margin-top:6.2pt;height:16.9pt;width:70.2pt;mso-position-horizontal-relative:page;z-index:2516828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2969558">
                  <w:pPr>
                    <w:spacing w:before="45"/>
                    <w:ind w:left="79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run_case.m</w:t>
                  </w:r>
                </w:p>
              </w:txbxContent>
            </v:textbox>
          </v:shape>
        </w:pict>
      </w:r>
      <w:r>
        <w:t>负责什么</w:t>
      </w:r>
    </w:p>
    <w:p w14:paraId="14B57BD1">
      <w:pPr>
        <w:pStyle w:val="4"/>
        <w:spacing w:before="10"/>
        <w:rPr>
          <w:b/>
          <w:sz w:val="6"/>
        </w:rPr>
      </w:pPr>
    </w:p>
    <w:p w14:paraId="0E391443">
      <w:pPr>
        <w:pStyle w:val="4"/>
        <w:spacing w:before="52"/>
        <w:ind w:left="540"/>
      </w:pPr>
      <w:r>
        <w:pict>
          <v:shape id="_x0000_s1075" o:spid="_x0000_s1075" style="position:absolute;left:0pt;margin-left:70.8pt;margin-top:11.05pt;height:4.05pt;width:4.05pt;mso-position-horizontal-relative:page;z-index:251674624;mso-width-relative:page;mso-height-relative:page;" fillcolor="#000000" filled="t" stroked="f" coordorigin="1417,221" coordsize="81,81" path="m1463,302l1452,302,1447,301,1417,267,1417,256,1452,221,1463,221,1498,262,1498,267,1463,302xe">
            <v:path arrowok="t"/>
            <v:fill on="t" focussize="0,0"/>
            <v:stroke on="f"/>
            <v:imagedata o:title=""/>
            <o:lock v:ext="edit"/>
          </v:shape>
        </w:pict>
      </w:r>
      <w:r>
        <w:t>负责统一组织求解流程</w:t>
      </w:r>
    </w:p>
    <w:p w14:paraId="5A674173">
      <w:pPr>
        <w:pStyle w:val="4"/>
        <w:tabs>
          <w:tab w:val="left" w:pos="2093"/>
        </w:tabs>
        <w:spacing w:before="44"/>
        <w:ind w:left="540"/>
      </w:pPr>
      <w:r>
        <w:pict>
          <v:shape id="_x0000_s1076" o:spid="_x0000_s1076" style="position:absolute;left:0pt;margin-left:70.8pt;margin-top:10.65pt;height:4.05pt;width:4.05pt;mso-position-horizontal-relative:page;z-index:251675648;mso-width-relative:page;mso-height-relative:page;" fillcolor="#000000" filled="t" stroked="f" coordorigin="1417,213" coordsize="81,81" path="m1463,294l1452,294,1447,293,1417,259,1417,248,1452,213,1463,213,1498,254,1498,259,1463,29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77" o:spid="_x0000_s1077" o:spt="202" type="#_x0000_t202" style="position:absolute;left:0pt;margin-left:118.75pt;margin-top:5.25pt;height:15.55pt;width:38.5pt;mso-position-horizontal-relative:page;z-index:-25159884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B9BFA85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config</w:t>
                  </w:r>
                </w:p>
              </w:txbxContent>
            </v:textbox>
          </v:shape>
        </w:pict>
      </w:r>
      <w:r>
        <w:rPr>
          <w:w w:val="105"/>
        </w:rPr>
        <w:t>负责把</w:t>
      </w:r>
      <w:r>
        <w:rPr>
          <w:rFonts w:hint="eastAsia"/>
          <w:w w:val="105"/>
          <w:lang w:val="en-US" w:eastAsia="zh-CN"/>
        </w:rPr>
        <w:t>config</w:t>
      </w:r>
      <w:r>
        <w:rPr>
          <w:w w:val="105"/>
        </w:rPr>
        <w:tab/>
      </w:r>
      <w:r>
        <w:rPr>
          <w:w w:val="105"/>
        </w:rPr>
        <w:t>真正转换成后端求解器输入</w:t>
      </w:r>
    </w:p>
    <w:p w14:paraId="32056381">
      <w:pPr>
        <w:pStyle w:val="4"/>
        <w:spacing w:before="2"/>
        <w:rPr>
          <w:sz w:val="12"/>
        </w:rPr>
      </w:pPr>
    </w:p>
    <w:p w14:paraId="57FCBC65">
      <w:pPr>
        <w:pStyle w:val="4"/>
        <w:spacing w:before="6"/>
        <w:rPr>
          <w:sz w:val="11"/>
        </w:rPr>
      </w:pPr>
    </w:p>
    <w:p w14:paraId="6979C12D">
      <w:pPr>
        <w:pStyle w:val="2"/>
        <w:numPr>
          <w:ilvl w:val="0"/>
          <w:numId w:val="1"/>
        </w:numPr>
        <w:tabs>
          <w:tab w:val="left" w:pos="497"/>
          <w:tab w:val="left" w:pos="2504"/>
        </w:tabs>
        <w:spacing w:before="21" w:after="0" w:line="240" w:lineRule="auto"/>
        <w:ind w:left="496" w:right="0" w:hanging="390"/>
        <w:jc w:val="left"/>
      </w:pPr>
      <w:r>
        <w:pict>
          <v:shape id="_x0000_s1084" o:spid="_x0000_s1084" o:spt="202" type="#_x0000_t202" style="position:absolute;left:0pt;margin-left:292.25pt;margin-top:44.4pt;height:15.55pt;width:39.15pt;mso-position-horizontal-relative:page;z-index:25168179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D855294">
                  <w:pPr>
                    <w:spacing w:before="39"/>
                    <w:ind w:left="74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pict>
          <v:shape id="_x0000_s1085" o:spid="_x0000_s1085" o:spt="202" type="#_x0000_t202" style="position:absolute;left:0pt;margin-left:118.05pt;margin-top:5.95pt;height:22.95pt;width:58.05pt;mso-position-horizontal-relative:page;z-index:-25159987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1BFC526">
                  <w:pPr>
                    <w:spacing w:before="61"/>
                    <w:ind w:left="101" w:right="0" w:firstLine="0"/>
                    <w:jc w:val="left"/>
                    <w:rPr>
                      <w:rFonts w:ascii="Consolas"/>
                      <w:b/>
                      <w:sz w:val="29"/>
                    </w:rPr>
                  </w:pPr>
                  <w:r>
                    <w:rPr>
                      <w:rFonts w:ascii="Consolas"/>
                      <w:b/>
                      <w:sz w:val="29"/>
                    </w:rPr>
                    <w:t>.mlapp</w:t>
                  </w:r>
                </w:p>
              </w:txbxContent>
            </v:textbox>
          </v:shape>
        </w:pict>
      </w:r>
      <w:r>
        <w:t>当前</w:t>
      </w:r>
      <w:r>
        <w:rPr>
          <w:rFonts w:hint="eastAsia"/>
          <w:lang w:val="en-US" w:eastAsia="zh-CN"/>
        </w:rPr>
        <w:t>,mlapp</w:t>
      </w:r>
      <w:r>
        <w:tab/>
      </w:r>
      <w:r>
        <w:t>已经具备什么</w:t>
      </w:r>
    </w:p>
    <w:p w14:paraId="6B5EB44B">
      <w:pPr>
        <w:pStyle w:val="4"/>
        <w:spacing w:before="18"/>
        <w:rPr>
          <w:b/>
          <w:sz w:val="8"/>
        </w:rPr>
      </w:pPr>
    </w:p>
    <w:p w14:paraId="5BDF05E6">
      <w:pPr>
        <w:spacing w:after="0"/>
        <w:rPr>
          <w:sz w:val="8"/>
        </w:rPr>
        <w:sectPr>
          <w:pgSz w:w="11920" w:h="16860"/>
          <w:pgMar w:top="1100" w:right="1100" w:bottom="280" w:left="1120" w:header="720" w:footer="720" w:gutter="0"/>
          <w:cols w:space="720" w:num="1"/>
        </w:sectPr>
      </w:pPr>
    </w:p>
    <w:p w14:paraId="0279B5DC">
      <w:pPr>
        <w:pStyle w:val="4"/>
        <w:spacing w:before="51" w:line="276" w:lineRule="auto"/>
        <w:ind w:left="107" w:right="1058"/>
      </w:pPr>
      <w:r>
        <w:pict>
          <v:shape id="_x0000_s1086" o:spid="_x0000_s1086" o:spt="202" type="#_x0000_t202" style="position:absolute;left:0pt;margin-left:129.55pt;margin-top:5.6pt;height:15.55pt;width:124.2pt;mso-position-horizontal-relative:page;z-index:25168179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B03A550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edfm_simulator_app.txt</w:t>
                  </w:r>
                </w:p>
              </w:txbxContent>
            </v:textbox>
          </v:shape>
        </w:pict>
      </w:r>
      <w:r>
        <w:t>根据你导出的</w:t>
      </w:r>
      <w:r>
        <w:rPr>
          <w:w w:val="105"/>
        </w:rPr>
        <w:t>绑定：</w:t>
      </w:r>
    </w:p>
    <w:p w14:paraId="7A5BF286">
      <w:pPr>
        <w:pStyle w:val="4"/>
        <w:spacing w:before="96" w:line="276" w:lineRule="auto"/>
        <w:ind w:left="540" w:right="1447"/>
      </w:pPr>
      <w:r>
        <w:pict>
          <v:shape id="_x0000_s1087" o:spid="_x0000_s1087" style="position:absolute;left:0pt;margin-left:70.8pt;margin-top:13.25pt;height:4.05pt;width:4.05pt;mso-position-horizontal-relative:page;z-index:251676672;mso-width-relative:page;mso-height-relative:page;" fillcolor="#000000" filled="t" stroked="f" coordorigin="1417,265" coordsize="81,81" path="m1463,346l1452,346,1447,345,1417,311,1417,300,1452,265,1463,265,1498,306,1498,311,1463,34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88" o:spid="_x0000_s1088" style="position:absolute;left:0pt;margin-left:70.8pt;margin-top:35.5pt;height:4.05pt;width:4.05pt;mso-position-horizontal-relative:page;z-index:251676672;mso-width-relative:page;mso-height-relative:page;" fillcolor="#000000" filled="t" stroked="f" coordorigin="1417,711" coordsize="81,81" path="m1463,792l1452,792,1447,791,1417,757,1417,746,1452,711,1463,711,1498,751,1498,757,1463,79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89" o:spid="_x0000_s1089" o:spt="202" type="#_x0000_t202" style="position:absolute;left:0pt;margin-left:107.95pt;margin-top:30.1pt;height:15.55pt;width:60.1pt;mso-position-horizontal-relative:page;z-index:25168076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93AEE6C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startupFcn</w:t>
                  </w:r>
                </w:p>
              </w:txbxContent>
            </v:textbox>
          </v:shape>
        </w:pict>
      </w:r>
      <w:r>
        <w:pict>
          <v:shape id="_x0000_s1090" o:spid="_x0000_s1090" o:spt="202" type="#_x0000_t202" style="position:absolute;left:0pt;margin-left:107.95pt;margin-top:7.85pt;height:15.55pt;width:156.6pt;mso-position-horizontal-relative:page;z-index:25168076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9C0B8A2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Controller EDFMAppController</w:t>
                  </w:r>
                </w:p>
              </w:txbxContent>
            </v:textbox>
          </v:shape>
        </w:pict>
      </w:r>
      <w:r>
        <w:rPr>
          <w:w w:val="105"/>
        </w:rPr>
        <w:t>已有已有</w:t>
      </w:r>
    </w:p>
    <w:p w14:paraId="2AA522DB">
      <w:pPr>
        <w:pStyle w:val="4"/>
        <w:ind w:left="540"/>
      </w:pPr>
      <w:r>
        <w:pict>
          <v:shape id="_x0000_s1091" o:spid="_x0000_s1091" style="position:absolute;left:0pt;margin-left:70.8pt;margin-top:8.45pt;height:4.05pt;width:4.05pt;mso-position-horizontal-relative:page;z-index:251677696;mso-width-relative:page;mso-height-relative:page;" fillcolor="#000000" filled="t" stroked="f" coordorigin="1417,169" coordsize="81,81" path="m1463,250l1452,250,1447,249,1417,215,1417,204,1452,169,1463,169,1498,210,1498,215,1463,25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startup 时会执行：</w:t>
      </w:r>
    </w:p>
    <w:p w14:paraId="33824D19">
      <w:pPr>
        <w:spacing w:before="51"/>
        <w:ind w:left="107" w:right="0" w:firstLine="0"/>
        <w:jc w:val="left"/>
        <w:rPr>
          <w:sz w:val="21"/>
        </w:rPr>
      </w:pPr>
      <w:r>
        <w:br w:type="column"/>
      </w:r>
      <w:r>
        <w:rPr>
          <w:w w:val="105"/>
          <w:sz w:val="21"/>
        </w:rPr>
        <w:t>，当前</w:t>
      </w:r>
    </w:p>
    <w:p w14:paraId="15C06DD1">
      <w:pPr>
        <w:pStyle w:val="4"/>
        <w:spacing w:before="51"/>
        <w:ind w:left="107"/>
      </w:pPr>
      <w:r>
        <w:br w:type="column"/>
      </w:r>
      <w:r>
        <w:rPr>
          <w:w w:val="105"/>
        </w:rPr>
        <w:t>已经不是空壳，而是已经完成了较完整的</w:t>
      </w:r>
    </w:p>
    <w:p w14:paraId="5D30DAB9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3">
            <w:col w:w="2465" w:space="1447"/>
            <w:col w:w="797" w:space="757"/>
            <w:col w:w="4234"/>
          </w:cols>
        </w:sectPr>
      </w:pPr>
    </w:p>
    <w:p w14:paraId="093636EF">
      <w:pPr>
        <w:pStyle w:val="4"/>
        <w:spacing w:before="2"/>
        <w:rPr>
          <w:sz w:val="13"/>
        </w:rPr>
      </w:pPr>
    </w:p>
    <w:p w14:paraId="507D3F9B">
      <w:pPr>
        <w:pStyle w:val="4"/>
        <w:ind w:left="108"/>
        <w:rPr>
          <w:sz w:val="20"/>
        </w:rPr>
      </w:pPr>
      <w:r>
        <w:rPr>
          <w:sz w:val="20"/>
        </w:rPr>
        <w:pict>
          <v:shape id="_x0000_s1092" o:spid="_x0000_s1092" o:spt="202" type="#_x0000_t202" style="height:54pt;width:473.85pt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F9444D0">
                  <w:pPr>
                    <w:pStyle w:val="4"/>
                    <w:spacing w:before="8"/>
                    <w:rPr>
                      <w:sz w:val="15"/>
                    </w:rPr>
                  </w:pPr>
                </w:p>
                <w:p w14:paraId="42310728">
                  <w:pPr>
                    <w:spacing w:before="0" w:line="415" w:lineRule="auto"/>
                    <w:ind w:left="216" w:right="3563" w:firstLine="0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 xml:space="preserve">Controller </w:t>
                  </w:r>
                  <w:r>
                    <w:rPr>
                      <w:rFonts w:ascii="Consolas"/>
                      <w:color w:val="666666"/>
                      <w:sz w:val="16"/>
                    </w:rPr>
                    <w:t xml:space="preserve">=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EDFMAppController</w:t>
                  </w:r>
                  <w:r>
                    <w:rPr>
                      <w:rFonts w:ascii="Consolas"/>
                      <w:sz w:val="16"/>
                    </w:rPr>
                    <w:t>(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)</w:t>
                  </w:r>
                  <w:r>
                    <w:rPr>
                      <w:rFonts w:ascii="Consolas"/>
                      <w:color w:val="666666"/>
                      <w:sz w:val="16"/>
                    </w:rPr>
                    <w:t xml:space="preserve">;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Controller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startup</w:t>
                  </w:r>
                  <w:r>
                    <w:rPr>
                      <w:rFonts w:ascii="Consolas"/>
                      <w:sz w:val="16"/>
                    </w:rPr>
                    <w:t>()</w:t>
                  </w:r>
                  <w:r>
                    <w:rPr>
                      <w:rFonts w:ascii="Consolas"/>
                      <w:color w:val="666666"/>
                      <w:sz w:val="16"/>
                    </w:rPr>
                    <w:t>;</w:t>
                  </w:r>
                </w:p>
              </w:txbxContent>
            </v:textbox>
            <w10:wrap type="none"/>
            <w10:anchorlock/>
          </v:shape>
        </w:pict>
      </w:r>
    </w:p>
    <w:p w14:paraId="4E91DD1B">
      <w:pPr>
        <w:pStyle w:val="4"/>
        <w:spacing w:before="8"/>
        <w:rPr>
          <w:sz w:val="8"/>
        </w:rPr>
      </w:pPr>
    </w:p>
    <w:p w14:paraId="3C99D436">
      <w:pPr>
        <w:pStyle w:val="4"/>
        <w:spacing w:before="52" w:line="268" w:lineRule="auto"/>
        <w:ind w:left="540" w:right="5756"/>
      </w:pPr>
      <w:r>
        <w:pict>
          <v:shape id="_x0000_s1093" o:spid="_x0000_s1093" style="position:absolute;left:0pt;margin-left:70.8pt;margin-top:11.05pt;height:4.05pt;width:4.05pt;mso-position-horizontal-relative:page;z-index:251677696;mso-width-relative:page;mso-height-relative:page;" fillcolor="#000000" filled="t" stroked="f" coordorigin="1417,221" coordsize="81,81" path="m1463,302l1452,302,1447,301,1417,267,1417,256,1452,221,1463,221,1498,262,1498,267,1463,30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4" o:spid="_x0000_s1094" style="position:absolute;left:0pt;margin-left:70.8pt;margin-top:32.65pt;height:4.05pt;width:4.05pt;mso-position-horizontal-relative:page;z-index:251678720;mso-width-relative:page;mso-height-relative:page;" fillcolor="#000000" filled="t" stroked="f" coordorigin="1417,653" coordsize="81,81" path="m1463,734l1452,734,1447,733,1417,699,1417,688,1452,653,1463,653,1498,694,1498,699,1463,73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顶 部 按 钮 已 绑 定 到 controller results 页按钮已绑定到 controller</w:t>
      </w:r>
    </w:p>
    <w:p w14:paraId="7EC971C5">
      <w:pPr>
        <w:pStyle w:val="4"/>
        <w:spacing w:line="268" w:lineRule="auto"/>
        <w:ind w:left="540" w:right="4933"/>
        <w:rPr>
          <w:sz w:val="6"/>
        </w:rPr>
      </w:pPr>
      <w:r>
        <w:pict>
          <v:shape id="_x0000_s1095" o:spid="_x0000_s1095" style="position:absolute;left:0pt;margin-left:70.8pt;margin-top:8.45pt;height:4.05pt;width:4.05pt;mso-position-horizontal-relative:page;z-index:251678720;mso-width-relative:page;mso-height-relative:page;" fillcolor="#000000" filled="t" stroked="f" coordorigin="1417,169" coordsize="81,81" path="m1463,250l1452,250,1447,249,1417,215,1417,204,1452,169,1463,169,1498,210,1498,215,1463,25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96" o:spid="_x0000_s1096" style="position:absolute;left:0pt;margin-left:70.8pt;margin-top:30.05pt;height:4.05pt;width:4.05pt;mso-position-horizontal-relative:page;z-index:251679744;mso-width-relative:page;mso-height-relative:page;" fillcolor="#000000" filled="t" stroked="f" coordorigin="1417,601" coordsize="81,81" path="m1463,682l1452,682,1447,681,1417,647,1417,636,1452,601,1463,601,1498,642,1498,647,1463,68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wells</w:t>
      </w:r>
      <w:r>
        <w:rPr>
          <w:spacing w:val="-8"/>
          <w:w w:val="105"/>
        </w:rPr>
        <w:t xml:space="preserve"> 页表格增删与选中已绑定到 </w:t>
      </w:r>
      <w:r>
        <w:rPr>
          <w:spacing w:val="-3"/>
          <w:w w:val="105"/>
        </w:rPr>
        <w:t xml:space="preserve">controller </w:t>
      </w:r>
      <w:r>
        <w:rPr>
          <w:spacing w:val="-1"/>
          <w:w w:val="105"/>
        </w:rPr>
        <w:t xml:space="preserve">各类绘图参数变化已绑定到 </w:t>
      </w:r>
      <w:r>
        <w:rPr>
          <w:w w:val="105"/>
        </w:rPr>
        <w:t>controller</w:t>
      </w:r>
    </w:p>
    <w:p w14:paraId="45DC0ABE">
      <w:pPr>
        <w:spacing w:after="0"/>
        <w:rPr>
          <w:sz w:val="6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7940D4D3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2742" w:space="40"/>
            <w:col w:w="6918"/>
          </w:cols>
        </w:sectPr>
      </w:pPr>
    </w:p>
    <w:p w14:paraId="6F93D460">
      <w:pPr>
        <w:pStyle w:val="4"/>
        <w:spacing w:before="17"/>
        <w:rPr>
          <w:sz w:val="13"/>
        </w:rPr>
      </w:pPr>
    </w:p>
    <w:p w14:paraId="7FC5F67E">
      <w:pPr>
        <w:pStyle w:val="2"/>
        <w:numPr>
          <w:ilvl w:val="0"/>
          <w:numId w:val="1"/>
        </w:numPr>
        <w:tabs>
          <w:tab w:val="left" w:pos="497"/>
        </w:tabs>
        <w:spacing w:before="21" w:after="0" w:line="240" w:lineRule="auto"/>
        <w:ind w:left="496" w:right="0" w:hanging="390"/>
        <w:jc w:val="left"/>
      </w:pPr>
      <w:r>
        <w:t>App</w:t>
      </w:r>
      <w:r>
        <w:rPr>
          <w:spacing w:val="2"/>
        </w:rPr>
        <w:t xml:space="preserve"> </w:t>
      </w:r>
      <w:r>
        <w:t>Designer 中最常见的组件</w:t>
      </w:r>
    </w:p>
    <w:p w14:paraId="1697EBAE">
      <w:pPr>
        <w:spacing w:after="0" w:line="240" w:lineRule="auto"/>
        <w:jc w:val="left"/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4234EC61">
      <w:pPr>
        <w:pStyle w:val="4"/>
        <w:tabs>
          <w:tab w:val="left" w:pos="2525"/>
        </w:tabs>
        <w:spacing w:before="22"/>
        <w:ind w:left="107"/>
      </w:pPr>
      <w:r>
        <w:pict>
          <v:shape id="_x0000_s1105" o:spid="_x0000_s1105" o:spt="202" type="#_x0000_t202" style="position:absolute;left:0pt;margin-left:140.35pt;margin-top:4.15pt;height:15.55pt;width:38.5pt;mso-position-horizontal-relative:page;z-index:-2515947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DFC925A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rPr>
          <w:w w:val="105"/>
        </w:rPr>
        <w:t>下面只讲和当前</w:t>
      </w:r>
      <w:r>
        <w:rPr>
          <w:rFonts w:hint="eastAsia"/>
          <w:w w:val="105"/>
          <w:lang w:val="en-US" w:eastAsia="zh-CN"/>
        </w:rPr>
        <w:t>.mlapp</w:t>
      </w:r>
      <w:r>
        <w:rPr>
          <w:color w:val="0000FF"/>
          <w:w w:val="105"/>
        </w:rPr>
        <w:tab/>
      </w:r>
      <w:r>
        <w:rPr>
          <w:w w:val="105"/>
        </w:rPr>
        <w:t>直接相关的组件。</w:t>
      </w:r>
    </w:p>
    <w:p w14:paraId="0EE87E74">
      <w:pPr>
        <w:pStyle w:val="4"/>
        <w:spacing w:before="5"/>
        <w:rPr>
          <w:sz w:val="10"/>
        </w:rPr>
      </w:pPr>
      <w:r>
        <w:pict>
          <v:shape id="_x0000_s1106" o:spid="_x0000_s1106" o:spt="202" type="#_x0000_t202" style="position:absolute;left:0pt;margin-left:61.35pt;margin-top:10.7pt;height:17.55pt;width:70.2pt;mso-position-horizontal-relative:page;mso-wrap-distance-bottom:0pt;mso-wrap-distance-top:0pt;z-index:-2515804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710752C">
                  <w:pPr>
                    <w:spacing w:before="45"/>
                    <w:ind w:left="79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uidropdown</w:t>
                  </w:r>
                </w:p>
              </w:txbxContent>
            </v:textbox>
            <w10:wrap type="topAndBottom"/>
          </v:shape>
        </w:pict>
      </w:r>
    </w:p>
    <w:p w14:paraId="2B91C51D">
      <w:pPr>
        <w:pStyle w:val="4"/>
        <w:spacing w:before="18"/>
        <w:rPr>
          <w:sz w:val="6"/>
        </w:rPr>
      </w:pPr>
    </w:p>
    <w:p w14:paraId="2B660A4D">
      <w:pPr>
        <w:pStyle w:val="4"/>
        <w:spacing w:before="51"/>
        <w:ind w:left="107"/>
      </w:pPr>
      <w:r>
        <w:rPr>
          <w:w w:val="105"/>
        </w:rPr>
        <w:t>下拉框，用于：</w:t>
      </w:r>
    </w:p>
    <w:p w14:paraId="2A95E0FE">
      <w:pPr>
        <w:pStyle w:val="4"/>
        <w:spacing w:before="153" w:line="268" w:lineRule="auto"/>
        <w:ind w:left="540" w:right="8292"/>
      </w:pPr>
      <w:r>
        <w:pict>
          <v:shape id="_x0000_s1107" o:spid="_x0000_s1107" style="position:absolute;left:0pt;margin-left:70.8pt;margin-top:16.1pt;height:4.05pt;width:4.05pt;mso-position-horizontal-relative:page;z-index:251683840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08" o:spid="_x0000_s1108" style="position:absolute;left:0pt;margin-left:70.8pt;margin-top:37.7pt;height:4.05pt;width:4.05pt;mso-position-horizontal-relative:page;z-index:251684864;mso-width-relative:page;mso-height-relative:page;" fillcolor="#000000" filled="t" stroked="f" coordorigin="1417,754" coordsize="81,81" path="m1463,835l1452,835,1447,834,1417,800,1417,789,1452,754,1463,754,1498,795,1498,800,1463,835xe">
            <v:path arrowok="t"/>
            <v:fill on="t" focussize="0,0"/>
            <v:stroke on="f"/>
            <v:imagedata o:title=""/>
            <o:lock v:ext="edit"/>
          </v:shape>
        </w:pict>
      </w:r>
      <w:r>
        <w:t>模板选择模型选择</w:t>
      </w:r>
    </w:p>
    <w:p w14:paraId="54E22D65">
      <w:pPr>
        <w:pStyle w:val="4"/>
        <w:spacing w:line="400" w:lineRule="auto"/>
        <w:ind w:left="107" w:right="7860" w:firstLine="432"/>
      </w:pPr>
      <w:r>
        <w:pict>
          <v:shape id="_x0000_s1109" o:spid="_x0000_s1109" style="position:absolute;left:0pt;margin-left:70.8pt;margin-top:67.85pt;height:4.05pt;width:4.05pt;mso-position-horizontal-relative:page;mso-wrap-distance-bottom:0pt;mso-wrap-distance-top:0pt;z-index:-251579392;mso-width-relative:page;mso-height-relative:page;" fillcolor="#000000" filled="t" stroked="f" coordorigin="1417,1357" coordsize="81,81" path="m1463,1438l1452,1438,1447,1437,1417,1403,1417,1392,1452,1357,1463,1357,1498,1398,1498,1403,1463,143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10" o:spid="_x0000_s1110" style="position:absolute;left:0pt;margin-left:70.8pt;margin-top:90.1pt;height:4.05pt;width:4.05pt;mso-position-horizontal-relative:page;mso-wrap-distance-bottom:0pt;mso-wrap-distance-top:0pt;z-index:-251579392;mso-width-relative:page;mso-height-relative:page;" fillcolor="#000000" filled="t" stroked="f" coordorigin="1417,1803" coordsize="81,81" path="m1463,1884l1452,1884,1447,1883,1417,1849,1417,1838,1452,1803,1463,1803,1498,1843,1498,1849,1463,188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11" o:spid="_x0000_s1111" o:spt="202" type="#_x0000_t202" style="position:absolute;left:0pt;margin-left:83pt;margin-top:84.7pt;height:15.55pt;width:33.75pt;mso-position-horizontal-relative:page;mso-wrap-distance-bottom:0pt;mso-wrap-distance-top:0pt;z-index:-25157836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46FD548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Value</w:t>
                  </w:r>
                </w:p>
              </w:txbxContent>
            </v:textbox>
            <w10:wrap type="topAndBottom"/>
          </v:shape>
        </w:pict>
      </w:r>
      <w:r>
        <w:pict>
          <v:shape id="_x0000_s1112" o:spid="_x0000_s1112" style="position:absolute;left:0pt;margin-left:70.8pt;margin-top:112.4pt;height:4.05pt;width:4.05pt;mso-position-horizontal-relative:page;mso-wrap-distance-bottom:0pt;mso-wrap-distance-top:0pt;z-index:-251578368;mso-width-relative:page;mso-height-relative:page;" fillcolor="#000000" filled="t" stroked="f" coordorigin="1417,2248" coordsize="81,81" path="m1463,2329l1452,2329,1447,2328,1417,2294,1417,2283,1452,2248,1463,2248,1498,2289,1498,2294,1463,232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13" o:spid="_x0000_s1113" o:spt="202" type="#_x0000_t202" style="position:absolute;left:0pt;margin-left:83pt;margin-top:107pt;height:15.55pt;width:87.1pt;mso-position-horizontal-relative:page;mso-wrap-distance-bottom:0pt;mso-wrap-distance-top:0pt;z-index:-25157734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BE9CB7E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ValueChangedFcn</w:t>
                  </w:r>
                </w:p>
              </w:txbxContent>
            </v:textbox>
            <w10:wrap type="topAndBottom"/>
          </v:shape>
        </w:pict>
      </w:r>
      <w:r>
        <w:pict>
          <v:shape id="_x0000_s1114" o:spid="_x0000_s1114" o:spt="202" type="#_x0000_t202" style="position:absolute;left:0pt;margin-left:61.35pt;margin-top:138.05pt;height:17.55pt;width:58.05pt;mso-position-horizontal-relative:page;mso-wrap-distance-bottom:0pt;mso-wrap-distance-top:0pt;z-index:-25157734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6B17536">
                  <w:pPr>
                    <w:spacing w:before="45"/>
                    <w:ind w:left="79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uibutton</w:t>
                  </w:r>
                </w:p>
              </w:txbxContent>
            </v:textbox>
            <w10:wrap type="topAndBottom"/>
          </v:shape>
        </w:pict>
      </w:r>
      <w:r>
        <w:pict>
          <v:shape id="_x0000_s1115" o:spid="_x0000_s1115" style="position:absolute;left:0pt;margin-left:70.8pt;margin-top:8.45pt;height:4.05pt;width:4.05pt;mso-position-horizontal-relative:page;z-index:-251597824;mso-width-relative:page;mso-height-relative:page;" fillcolor="#000000" filled="t" stroked="f" coordorigin="1417,169" coordsize="81,81" path="m1463,250l1452,250,1447,249,1417,215,1417,204,1452,169,1463,169,1498,210,1498,215,1463,25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16" o:spid="_x0000_s1116" o:spt="202" type="#_x0000_t202" style="position:absolute;left:0pt;margin-left:83pt;margin-top:62.45pt;height:15.55pt;width:33.75pt;mso-position-horizontal-relative:page;z-index:-2515947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E72964A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Items</w:t>
                  </w:r>
                </w:p>
              </w:txbxContent>
            </v:textbox>
          </v:shape>
        </w:pict>
      </w:r>
      <w:r>
        <w:t>绘图选项选择</w:t>
      </w:r>
      <w:r>
        <w:rPr>
          <w:w w:val="105"/>
        </w:rPr>
        <w:t>常见属性：</w:t>
      </w:r>
    </w:p>
    <w:p w14:paraId="14FD0770">
      <w:pPr>
        <w:pStyle w:val="4"/>
        <w:spacing w:before="4"/>
        <w:rPr>
          <w:sz w:val="10"/>
        </w:rPr>
      </w:pPr>
    </w:p>
    <w:p w14:paraId="539EC48B">
      <w:pPr>
        <w:pStyle w:val="4"/>
        <w:spacing w:before="11"/>
        <w:rPr>
          <w:sz w:val="3"/>
        </w:rPr>
      </w:pPr>
    </w:p>
    <w:p w14:paraId="4C31C898">
      <w:pPr>
        <w:pStyle w:val="4"/>
        <w:spacing w:before="17"/>
        <w:rPr>
          <w:sz w:val="13"/>
        </w:rPr>
      </w:pPr>
    </w:p>
    <w:p w14:paraId="38F6D6A2">
      <w:pPr>
        <w:pStyle w:val="4"/>
        <w:spacing w:before="13"/>
        <w:rPr>
          <w:sz w:val="7"/>
        </w:rPr>
      </w:pPr>
    </w:p>
    <w:p w14:paraId="634BB144">
      <w:pPr>
        <w:pStyle w:val="4"/>
        <w:spacing w:before="52"/>
        <w:ind w:left="107"/>
      </w:pPr>
      <w:r>
        <w:rPr>
          <w:w w:val="105"/>
        </w:rPr>
        <w:t>按钮，用于：</w:t>
      </w:r>
    </w:p>
    <w:p w14:paraId="19064816">
      <w:pPr>
        <w:pStyle w:val="4"/>
        <w:spacing w:before="152" w:line="268" w:lineRule="auto"/>
        <w:ind w:left="540" w:right="8292"/>
        <w:jc w:val="both"/>
      </w:pPr>
      <w:r>
        <w:pict>
          <v:shape id="_x0000_s1117" o:spid="_x0000_s1117" style="position:absolute;left:0pt;margin-left:70.8pt;margin-top:16.05pt;height:4.05pt;width:4.05pt;mso-position-horizontal-relative:page;z-index:251685888;mso-width-relative:page;mso-height-relative:page;" fillcolor="#000000" filled="t" stroked="f" coordorigin="1417,321" coordsize="81,81" path="m1463,402l1452,402,1447,401,1417,367,1417,356,1452,321,1463,321,1498,362,1498,367,1463,40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18" o:spid="_x0000_s1118" style="position:absolute;left:0pt;margin-left:70.8pt;margin-top:37.65pt;height:4.05pt;width:4.05pt;mso-position-horizontal-relative:page;z-index:251685888;mso-width-relative:page;mso-height-relative:page;" fillcolor="#000000" filled="t" stroked="f" coordorigin="1417,753" coordsize="81,81" path="m1463,834l1452,834,1447,833,1417,799,1417,788,1452,753,1463,753,1498,794,1498,799,1463,83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19" o:spid="_x0000_s1119" style="position:absolute;left:0pt;margin-left:70.8pt;margin-top:59.25pt;height:4.05pt;width:4.05pt;mso-position-horizontal-relative:page;z-index:251686912;mso-width-relative:page;mso-height-relative:page;" fillcolor="#000000" filled="t" stroked="f" coordorigin="1417,1185" coordsize="81,81" path="m1463,1266l1452,1266,1447,1265,1417,1231,1417,1220,1452,1185,1463,1185,1498,1226,1498,1231,1463,126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pacing w:val="-5"/>
        </w:rPr>
        <w:t>加载模板导入导出</w:t>
      </w:r>
      <w:r>
        <w:rPr>
          <w:w w:val="105"/>
        </w:rPr>
        <w:t>运行</w:t>
      </w:r>
    </w:p>
    <w:p w14:paraId="67CFC0F5">
      <w:pPr>
        <w:pStyle w:val="4"/>
        <w:spacing w:line="382" w:lineRule="exact"/>
        <w:ind w:left="540"/>
      </w:pPr>
      <w:r>
        <w:pict>
          <v:shape id="_x0000_s1120" o:spid="_x0000_s1120" style="position:absolute;left:0pt;margin-left:70.8pt;margin-top:8.2pt;height:4.05pt;width:4.05pt;mso-position-horizontal-relative:page;z-index:251686912;mso-width-relative:page;mso-height-relative:page;" fillcolor="#000000" filled="t" stroked="f" coordorigin="1417,165" coordsize="81,81" path="m1463,246l1452,246,1447,245,1417,210,1417,200,1452,165,1463,165,1498,205,1498,210,1463,246xe">
            <v:path arrowok="t"/>
            <v:fill on="t" focussize="0,0"/>
            <v:stroke on="f"/>
            <v:imagedata o:title=""/>
            <o:lock v:ext="edit"/>
          </v:shape>
        </w:pict>
      </w:r>
      <w:r>
        <w:t>绘图</w:t>
      </w:r>
    </w:p>
    <w:p w14:paraId="3D2A3F0C">
      <w:pPr>
        <w:pStyle w:val="4"/>
        <w:spacing w:before="45" w:line="400" w:lineRule="auto"/>
        <w:ind w:left="107" w:right="8076" w:firstLine="432"/>
      </w:pPr>
      <w:r>
        <w:pict>
          <v:shape id="_x0000_s1121" o:spid="_x0000_s1121" style="position:absolute;left:0pt;margin-left:70.8pt;margin-top:70.1pt;height:4.05pt;width:4.05pt;mso-position-horizontal-relative:page;mso-wrap-distance-bottom:0pt;mso-wrap-distance-top:0pt;z-index:-251576320;mso-width-relative:page;mso-height-relative:page;" fillcolor="#000000" filled="t" stroked="f" coordorigin="1417,1402" coordsize="81,81" path="m1463,1483l1452,1483,1447,1482,1417,1448,1417,1437,1452,1402,1463,1402,1498,1443,1498,1448,1463,148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22" o:spid="_x0000_s1122" style="position:absolute;left:0pt;margin-left:70.8pt;margin-top:92.35pt;height:4.05pt;width:4.05pt;mso-position-horizontal-relative:page;mso-wrap-distance-bottom:0pt;mso-wrap-distance-top:0pt;z-index:-251576320;mso-width-relative:page;mso-height-relative:page;" fillcolor="#000000" filled="t" stroked="f" coordorigin="1417,1848" coordsize="81,81" path="m1463,1929l1452,1929,1447,1928,1417,1894,1417,1883,1452,1848,1463,1848,1498,1888,1498,1894,1463,192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23" o:spid="_x0000_s1123" o:spt="202" type="#_x0000_t202" style="position:absolute;left:0pt;margin-left:83pt;margin-top:86.95pt;height:14.85pt;width:87.1pt;mso-position-horizontal-relative:page;mso-wrap-distance-bottom:0pt;mso-wrap-distance-top:0pt;z-index:-25157529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6CC936F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ButtonPushedFcn</w:t>
                  </w:r>
                </w:p>
              </w:txbxContent>
            </v:textbox>
            <w10:wrap type="topAndBottom"/>
          </v:shape>
        </w:pict>
      </w:r>
      <w:r>
        <w:pict>
          <v:shape id="_x0000_s1124" o:spid="_x0000_s1124" o:spt="202" type="#_x0000_t202" style="position:absolute;left:0pt;margin-left:61.35pt;margin-top:118pt;height:17.55pt;width:52pt;mso-position-horizontal-relative:page;mso-wrap-distance-bottom:0pt;mso-wrap-distance-top:0pt;z-index:-25157529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2C11B50">
                  <w:pPr>
                    <w:spacing w:before="45"/>
                    <w:ind w:left="79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uitable</w:t>
                  </w:r>
                </w:p>
              </w:txbxContent>
            </v:textbox>
            <w10:wrap type="topAndBottom"/>
          </v:shape>
        </w:pict>
      </w:r>
      <w:r>
        <w:pict>
          <v:shape id="_x0000_s1125" o:spid="_x0000_s1125" style="position:absolute;left:0pt;margin-left:70.8pt;margin-top:10.7pt;height:4.05pt;width:4.05pt;mso-position-horizontal-relative:page;z-index:-251596800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26" o:spid="_x0000_s1126" o:spt="202" type="#_x0000_t202" style="position:absolute;left:0pt;margin-left:83pt;margin-top:64.7pt;height:15.55pt;width:28.35pt;mso-position-horizontal-relative:page;z-index:-2515957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7F74598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Text</w:t>
                  </w:r>
                </w:p>
              </w:txbxContent>
            </v:textbox>
          </v:shape>
        </w:pict>
      </w:r>
      <w:r>
        <w:t>表格行增删</w:t>
      </w:r>
      <w:r>
        <w:rPr>
          <w:w w:val="105"/>
        </w:rPr>
        <w:t>常见属性：</w:t>
      </w:r>
    </w:p>
    <w:p w14:paraId="16B98EC2">
      <w:pPr>
        <w:pStyle w:val="4"/>
        <w:spacing w:before="4"/>
        <w:rPr>
          <w:sz w:val="10"/>
        </w:rPr>
      </w:pPr>
    </w:p>
    <w:p w14:paraId="668477FC">
      <w:pPr>
        <w:pStyle w:val="4"/>
        <w:spacing w:before="12"/>
        <w:rPr>
          <w:sz w:val="14"/>
        </w:rPr>
      </w:pPr>
    </w:p>
    <w:p w14:paraId="50C3D18D">
      <w:pPr>
        <w:pStyle w:val="4"/>
        <w:spacing w:before="18"/>
        <w:rPr>
          <w:sz w:val="6"/>
        </w:rPr>
      </w:pPr>
    </w:p>
    <w:p w14:paraId="4F65BAAD">
      <w:pPr>
        <w:pStyle w:val="4"/>
        <w:tabs>
          <w:tab w:val="left" w:pos="4578"/>
        </w:tabs>
        <w:spacing w:before="51" w:line="343" w:lineRule="auto"/>
        <w:ind w:left="107" w:right="4685"/>
      </w:pPr>
      <w:r>
        <w:pict>
          <v:shape id="_x0000_s1127" o:spid="_x0000_s1127" style="position:absolute;left:0pt;margin-left:70.8pt;margin-top:65.65pt;height:4.05pt;width:4.05pt;mso-position-horizontal-relative:page;mso-wrap-distance-bottom:0pt;mso-wrap-distance-top:0pt;z-index:-251574272;mso-width-relative:page;mso-height-relative:page;" fillcolor="#000000" filled="t" stroked="f" coordorigin="1417,1314" coordsize="81,81" path="m1463,1395l1452,1395,1447,1394,1417,1360,1417,1349,1452,1314,1463,1314,1498,1354,1498,1360,1463,139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28" o:spid="_x0000_s1128" o:spt="202" type="#_x0000_t202" style="position:absolute;left:0pt;margin-left:83pt;margin-top:60.25pt;height:15.55pt;width:60.1pt;mso-position-horizontal-relative:page;mso-wrap-distance-bottom:0pt;mso-wrap-distance-top:0pt;z-index:-25157427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CC24F58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Well1Table</w:t>
                  </w:r>
                </w:p>
              </w:txbxContent>
            </v:textbox>
            <w10:wrap type="topAndBottom"/>
          </v:shape>
        </w:pict>
      </w:r>
      <w:r>
        <w:pict>
          <v:shape id="_x0000_s1129" o:spid="_x0000_s1129" style="position:absolute;left:0pt;margin-left:70.8pt;margin-top:87.95pt;height:4.05pt;width:4.05pt;mso-position-horizontal-relative:page;mso-wrap-distance-bottom:0pt;mso-wrap-distance-top:0pt;z-index:-251573248;mso-width-relative:page;mso-height-relative:page;" fillcolor="#000000" filled="t" stroked="f" coordorigin="1417,1759" coordsize="81,81" path="m1463,1840l1452,1840,1447,1839,1417,1805,1417,1794,1452,1759,1463,1759,1498,1800,1498,1805,1463,1840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30" o:spid="_x0000_s1130" o:spt="202" type="#_x0000_t202" style="position:absolute;left:0pt;margin-left:83pt;margin-top:82.55pt;height:15.55pt;width:60.1pt;mso-position-horizontal-relative:page;mso-wrap-distance-bottom:0pt;mso-wrap-distance-top:0pt;z-index:-25157324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8E3F1B5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Well2Table</w:t>
                  </w:r>
                </w:p>
              </w:txbxContent>
            </v:textbox>
            <w10:wrap type="topAndBottom"/>
          </v:shape>
        </w:pict>
      </w:r>
      <w:r>
        <w:pict>
          <v:shape id="_x0000_s1131" o:spid="_x0000_s1131" style="position:absolute;left:0pt;margin-left:70.8pt;margin-top:110.2pt;height:4.05pt;width:4.05pt;mso-position-horizontal-relative:page;mso-wrap-distance-bottom:0pt;mso-wrap-distance-top:0pt;z-index:-251572224;mso-width-relative:page;mso-height-relative:page;" fillcolor="#000000" filled="t" stroked="f" coordorigin="1417,2205" coordsize="81,81" path="m1463,2286l1452,2286,1447,2285,1417,2251,1417,2240,1452,2205,1463,2205,1498,2245,1498,2251,1463,2286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32" o:spid="_x0000_s1132" o:spt="202" type="#_x0000_t202" style="position:absolute;left:0pt;margin-left:83pt;margin-top:104.8pt;height:15.55pt;width:76.3pt;mso-position-horizontal-relative:page;mso-wrap-distance-bottom:0pt;mso-wrap-distance-top:0pt;z-index:-25157222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2127979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ScheduleTable</w:t>
                  </w:r>
                </w:p>
              </w:txbxContent>
            </v:textbox>
            <w10:wrap type="topAndBottom"/>
          </v:shape>
        </w:pict>
      </w:r>
      <w:r>
        <w:pict>
          <v:shape id="_x0000_s1133" o:spid="_x0000_s1133" style="position:absolute;left:0pt;margin-left:70.8pt;margin-top:132.5pt;height:4.05pt;width:4.05pt;mso-position-horizontal-relative:page;mso-wrap-distance-bottom:0pt;mso-wrap-distance-top:0pt;z-index:-251571200;mso-width-relative:page;mso-height-relative:page;" fillcolor="#000000" filled="t" stroked="f" coordorigin="1417,2650" coordsize="81,81" path="m1463,2731l1452,2731,1447,2730,1417,2696,1417,2685,1452,2650,1463,2650,1498,2691,1498,2696,1463,2731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34" o:spid="_x0000_s1134" o:spt="202" type="#_x0000_t202" style="position:absolute;left:0pt;margin-left:83pt;margin-top:127.1pt;height:15.55pt;width:140.4pt;mso-position-horizontal-relative:page;mso-wrap-distance-bottom:0pt;mso-wrap-distance-top:0pt;z-index:-25157120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A0DC9EE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FractureWellLocationTable</w:t>
                  </w:r>
                </w:p>
              </w:txbxContent>
            </v:textbox>
            <w10:wrap type="topAndBottom"/>
          </v:shape>
        </w:pict>
      </w:r>
      <w:r>
        <w:pict>
          <v:shape id="_x0000_s1135" o:spid="_x0000_s1135" o:spt="202" type="#_x0000_t202" style="position:absolute;left:0pt;margin-left:248.35pt;margin-top:6.25pt;height:14.85pt;width:33.1pt;mso-position-horizontal-relative:page;z-index:-2515957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2CA793A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Wells</w:t>
                  </w:r>
                </w:p>
              </w:txbxContent>
            </v:textbox>
          </v:shape>
        </w:pict>
      </w:r>
      <w:r>
        <w:rPr>
          <w:w w:val="105"/>
        </w:rPr>
        <w:t>表格控件，当前项目非常关键，尤其在</w:t>
      </w:r>
      <w:r>
        <w:rPr>
          <w:rFonts w:hint="eastAsia"/>
          <w:w w:val="105"/>
          <w:lang w:val="en-US" w:eastAsia="zh-CN"/>
        </w:rPr>
        <w:t>well</w:t>
      </w:r>
      <w:r>
        <w:rPr>
          <w:color w:val="0000FF"/>
          <w:w w:val="105"/>
        </w:rPr>
        <w:tab/>
      </w:r>
      <w:r>
        <w:rPr>
          <w:w w:val="105"/>
        </w:rPr>
        <w:t>页</w:t>
      </w:r>
      <w:r>
        <w:rPr>
          <w:spacing w:val="-17"/>
          <w:w w:val="105"/>
        </w:rPr>
        <w:t>。</w:t>
      </w:r>
      <w:r>
        <w:rPr>
          <w:w w:val="105"/>
        </w:rPr>
        <w:t>当前主要有：</w:t>
      </w:r>
    </w:p>
    <w:p w14:paraId="3A5EC73F">
      <w:pPr>
        <w:pStyle w:val="4"/>
        <w:spacing w:before="11"/>
        <w:rPr>
          <w:sz w:val="3"/>
        </w:rPr>
      </w:pPr>
    </w:p>
    <w:p w14:paraId="673D5F12">
      <w:pPr>
        <w:pStyle w:val="4"/>
        <w:spacing w:before="11"/>
        <w:rPr>
          <w:sz w:val="3"/>
        </w:rPr>
      </w:pPr>
    </w:p>
    <w:p w14:paraId="3BF5696A">
      <w:pPr>
        <w:pStyle w:val="4"/>
        <w:spacing w:before="11"/>
        <w:rPr>
          <w:sz w:val="3"/>
        </w:rPr>
      </w:pPr>
    </w:p>
    <w:p w14:paraId="240279C2">
      <w:pPr>
        <w:pStyle w:val="4"/>
        <w:spacing w:before="11"/>
        <w:rPr>
          <w:sz w:val="10"/>
        </w:rPr>
      </w:pPr>
    </w:p>
    <w:p w14:paraId="2D7CCCED">
      <w:pPr>
        <w:pStyle w:val="4"/>
        <w:spacing w:before="52"/>
        <w:ind w:left="107"/>
      </w:pPr>
      <w:r>
        <w:rPr>
          <w:w w:val="105"/>
        </w:rPr>
        <w:t>常见属性：</w:t>
      </w:r>
    </w:p>
    <w:p w14:paraId="50D55DE8">
      <w:pPr>
        <w:spacing w:after="0"/>
        <w:sectPr>
          <w:pgSz w:w="11920" w:h="16860"/>
          <w:pgMar w:top="1100" w:right="1100" w:bottom="280" w:left="1120" w:header="720" w:footer="720" w:gutter="0"/>
          <w:cols w:space="720" w:num="1"/>
        </w:sectPr>
      </w:pPr>
    </w:p>
    <w:p w14:paraId="412A3A14">
      <w:pPr>
        <w:spacing w:line="310" w:lineRule="exact"/>
        <w:ind w:left="297" w:right="0" w:firstLine="0"/>
        <w:rPr>
          <w:sz w:val="20"/>
        </w:rPr>
      </w:pPr>
      <w:r>
        <w:rPr>
          <w:position w:val="6"/>
          <w:sz w:val="8"/>
        </w:rPr>
        <w:pict>
          <v:group id="_x0000_s1136" o:spid="_x0000_s1136" o:spt="203" style="height:4.05pt;width:4.05pt;" coordsize="81,81">
            <o:lock v:ext="edit"/>
            <v:shape id="_x0000_s1137" o:spid="_x0000_s1137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spacing w:val="93"/>
          <w:position w:val="-5"/>
          <w:sz w:val="20"/>
        </w:rPr>
        <w:pict>
          <v:shape id="_x0000_s1138" o:spid="_x0000_s1138" o:spt="202" type="#_x0000_t202" style="height:15.55pt;width:28.3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166367E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Data</w:t>
                  </w:r>
                </w:p>
              </w:txbxContent>
            </v:textbox>
            <w10:wrap type="none"/>
            <w10:anchorlock/>
          </v:shape>
        </w:pict>
      </w:r>
    </w:p>
    <w:p w14:paraId="5622BF82">
      <w:pPr>
        <w:pStyle w:val="4"/>
        <w:spacing w:before="9"/>
        <w:rPr>
          <w:sz w:val="7"/>
        </w:rPr>
      </w:pPr>
    </w:p>
    <w:p w14:paraId="007A21C0">
      <w:pPr>
        <w:spacing w:line="310" w:lineRule="exact"/>
        <w:ind w:left="297" w:right="0" w:firstLine="0"/>
        <w:rPr>
          <w:sz w:val="20"/>
        </w:rPr>
      </w:pPr>
      <w:r>
        <w:rPr>
          <w:position w:val="6"/>
          <w:sz w:val="8"/>
        </w:rPr>
        <w:pict>
          <v:group id="_x0000_s1139" o:spid="_x0000_s1139" o:spt="203" style="height:4.05pt;width:4.05pt;" coordsize="81,81">
            <o:lock v:ext="edit"/>
            <v:shape id="_x0000_s1140" o:spid="_x0000_s1140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spacing w:val="93"/>
          <w:position w:val="-5"/>
          <w:sz w:val="20"/>
        </w:rPr>
        <w:pict>
          <v:shape id="_x0000_s1141" o:spid="_x0000_s1141" o:spt="202" type="#_x0000_t202" style="height:15.55pt;width:60.1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CCE9707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ColumnName</w:t>
                  </w:r>
                </w:p>
              </w:txbxContent>
            </v:textbox>
            <w10:wrap type="none"/>
            <w10:anchorlock/>
          </v:shape>
        </w:pict>
      </w:r>
    </w:p>
    <w:p w14:paraId="7AFE5889">
      <w:pPr>
        <w:pStyle w:val="4"/>
        <w:spacing w:before="7"/>
        <w:rPr>
          <w:sz w:val="7"/>
        </w:rPr>
      </w:pPr>
    </w:p>
    <w:p w14:paraId="6838AC44">
      <w:pPr>
        <w:spacing w:line="310" w:lineRule="exact"/>
        <w:ind w:left="297" w:right="0" w:firstLine="0"/>
        <w:rPr>
          <w:sz w:val="20"/>
        </w:rPr>
      </w:pPr>
      <w:r>
        <w:rPr>
          <w:position w:val="6"/>
          <w:sz w:val="8"/>
        </w:rPr>
        <w:pict>
          <v:group id="_x0000_s1142" o:spid="_x0000_s1142" o:spt="203" style="height:4.05pt;width:4.05pt;" coordsize="81,81">
            <o:lock v:ext="edit"/>
            <v:shape id="_x0000_s1143" o:spid="_x0000_s1143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spacing w:val="93"/>
          <w:position w:val="-5"/>
          <w:sz w:val="20"/>
        </w:rPr>
        <w:pict>
          <v:shape id="_x0000_s1144" o:spid="_x0000_s1144" o:spt="202" type="#_x0000_t202" style="height:15.55pt;width:44.5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DDD77D4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RowName</w:t>
                  </w:r>
                </w:p>
              </w:txbxContent>
            </v:textbox>
            <w10:wrap type="none"/>
            <w10:anchorlock/>
          </v:shape>
        </w:pict>
      </w:r>
    </w:p>
    <w:p w14:paraId="068A4268">
      <w:pPr>
        <w:pStyle w:val="4"/>
        <w:spacing w:before="6"/>
        <w:rPr>
          <w:sz w:val="7"/>
        </w:rPr>
      </w:pPr>
    </w:p>
    <w:p w14:paraId="43EFFC30">
      <w:pPr>
        <w:spacing w:line="297" w:lineRule="exact"/>
        <w:ind w:left="297" w:right="0" w:firstLine="0"/>
        <w:rPr>
          <w:sz w:val="20"/>
        </w:rPr>
      </w:pPr>
      <w:r>
        <w:rPr>
          <w:position w:val="6"/>
          <w:sz w:val="8"/>
        </w:rPr>
        <w:pict>
          <v:group id="_x0000_s1145" o:spid="_x0000_s1145" o:spt="203" style="height:4.05pt;width:4.05pt;" coordsize="81,81">
            <o:lock v:ext="edit"/>
            <v:shape id="_x0000_s1146" o:spid="_x0000_s1146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spacing w:val="93"/>
          <w:position w:val="-5"/>
          <w:sz w:val="20"/>
        </w:rPr>
        <w:pict>
          <v:shape id="_x0000_s1147" o:spid="_x0000_s1147" o:spt="202" type="#_x0000_t202" style="height:14.85pt;width:81.7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1F3E6D9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ColumnEditable</w:t>
                  </w:r>
                </w:p>
              </w:txbxContent>
            </v:textbox>
            <w10:wrap type="none"/>
            <w10:anchorlock/>
          </v:shape>
        </w:pict>
      </w:r>
    </w:p>
    <w:p w14:paraId="748199F9">
      <w:pPr>
        <w:pStyle w:val="4"/>
        <w:spacing w:before="6"/>
        <w:rPr>
          <w:sz w:val="7"/>
        </w:rPr>
      </w:pPr>
    </w:p>
    <w:p w14:paraId="43C42A18">
      <w:pPr>
        <w:spacing w:line="310" w:lineRule="exact"/>
        <w:ind w:left="297" w:right="0" w:firstLine="0"/>
        <w:rPr>
          <w:sz w:val="20"/>
        </w:rPr>
      </w:pPr>
      <w:r>
        <w:rPr>
          <w:position w:val="6"/>
          <w:sz w:val="8"/>
        </w:rPr>
        <w:pict>
          <v:group id="_x0000_s1148" o:spid="_x0000_s1148" o:spt="203" style="height:4.05pt;width:4.05pt;" coordsize="81,81">
            <o:lock v:ext="edit"/>
            <v:shape id="_x0000_s1149" o:spid="_x0000_s1149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spacing w:val="93"/>
          <w:position w:val="-5"/>
          <w:sz w:val="20"/>
        </w:rPr>
        <w:pict>
          <v:shape id="_x0000_s1150" o:spid="_x0000_s1150" o:spt="202" type="#_x0000_t202" style="height:15.55pt;width:118.8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2D0550D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CellSelectionCallback</w:t>
                  </w:r>
                </w:p>
              </w:txbxContent>
            </v:textbox>
            <w10:wrap type="none"/>
            <w10:anchorlock/>
          </v:shape>
        </w:pict>
      </w:r>
    </w:p>
    <w:p w14:paraId="232B5BCE">
      <w:pPr>
        <w:pStyle w:val="4"/>
        <w:spacing w:before="6"/>
        <w:rPr>
          <w:sz w:val="16"/>
        </w:rPr>
      </w:pPr>
      <w:r>
        <w:pict>
          <v:shape id="_x0000_s1151" o:spid="_x0000_s1151" o:spt="202" type="#_x0000_t202" style="position:absolute;left:0pt;margin-left:61.35pt;margin-top:16.25pt;height:16.9pt;width:70.2pt;mso-position-horizontal-relative:page;mso-wrap-distance-bottom:0pt;mso-wrap-distance-top:0pt;z-index:-2515701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CA4FC87">
                  <w:pPr>
                    <w:spacing w:before="45"/>
                    <w:ind w:left="79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uitextarea</w:t>
                  </w:r>
                </w:p>
              </w:txbxContent>
            </v:textbox>
            <w10:wrap type="topAndBottom"/>
          </v:shape>
        </w:pict>
      </w:r>
    </w:p>
    <w:p w14:paraId="5265BF02">
      <w:pPr>
        <w:pStyle w:val="4"/>
        <w:spacing w:before="13"/>
        <w:rPr>
          <w:sz w:val="7"/>
        </w:rPr>
      </w:pPr>
    </w:p>
    <w:p w14:paraId="3578296F">
      <w:pPr>
        <w:pStyle w:val="4"/>
        <w:spacing w:before="52"/>
        <w:ind w:left="107"/>
        <w:jc w:val="both"/>
      </w:pPr>
      <w:r>
        <w:rPr>
          <w:w w:val="105"/>
        </w:rPr>
        <w:t>多行文本框，当前仍大量用于输入 MATLAB 表达式，如：</w:t>
      </w:r>
    </w:p>
    <w:p w14:paraId="162AD5AD">
      <w:pPr>
        <w:pStyle w:val="4"/>
        <w:spacing w:before="152" w:line="268" w:lineRule="auto"/>
        <w:ind w:left="540" w:right="8724"/>
        <w:jc w:val="both"/>
      </w:pPr>
      <w:r>
        <w:pict>
          <v:shape id="_x0000_s1152" o:spid="_x0000_s1152" style="position:absolute;left:0pt;margin-left:70.8pt;margin-top:16.05pt;height:4.05pt;width:4.05pt;mso-position-horizontal-relative:page;z-index:251687936;mso-width-relative:page;mso-height-relative:page;" fillcolor="#000000" filled="t" stroked="f" coordorigin="1417,321" coordsize="81,81" path="m1463,402l1452,402,1447,401,1417,367,1417,356,1452,321,1463,321,1498,362,1498,367,1463,40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53" o:spid="_x0000_s1153" style="position:absolute;left:0pt;margin-left:70.8pt;margin-top:37.65pt;height:4.05pt;width:4.05pt;mso-position-horizontal-relative:page;z-index:251688960;mso-width-relative:page;mso-height-relative:page;" fillcolor="#000000" filled="t" stroked="f" coordorigin="1417,753" coordsize="81,81" path="m1463,834l1452,834,1447,833,1417,799,1417,788,1452,753,1463,753,1498,794,1498,799,1463,83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54" o:spid="_x0000_s1154" style="position:absolute;left:0pt;margin-left:70.8pt;margin-top:59.25pt;height:4.05pt;width:4.05pt;mso-position-horizontal-relative:page;z-index:251688960;mso-width-relative:page;mso-height-relative:page;" fillcolor="#000000" filled="t" stroked="f" coordorigin="1417,1185" coordsize="81,81" path="m1463,1266l1452,1266,1447,1265,1417,1231,1417,1220,1452,1185,1463,1185,1498,1226,1498,1231,1463,126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pacing w:val="-9"/>
          <w:w w:val="105"/>
        </w:rPr>
        <w:t>数组矩阵</w:t>
      </w:r>
      <w:r>
        <w:rPr>
          <w:w w:val="105"/>
        </w:rPr>
        <w:t>cell</w:t>
      </w:r>
    </w:p>
    <w:p w14:paraId="296EFA80">
      <w:pPr>
        <w:pStyle w:val="4"/>
        <w:spacing w:line="382" w:lineRule="exact"/>
        <w:ind w:left="540"/>
      </w:pPr>
      <w:r>
        <w:pict>
          <v:shape id="_x0000_s1155" o:spid="_x0000_s1155" style="position:absolute;left:0pt;margin-left:70.8pt;margin-top:8.2pt;height:4.05pt;width:4.05pt;mso-position-horizontal-relative:page;z-index:251689984;mso-width-relative:page;mso-height-relative:page;" fillcolor="#000000" filled="t" stroked="f" coordorigin="1417,165" coordsize="81,81" path="m1463,246l1452,246,1447,245,1417,210,1417,200,1452,165,1463,165,1498,205,1498,210,1463,24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边界与裂缝文本数据</w:t>
      </w:r>
    </w:p>
    <w:p w14:paraId="783375A0">
      <w:pPr>
        <w:pStyle w:val="4"/>
        <w:spacing w:before="13"/>
        <w:rPr>
          <w:sz w:val="14"/>
        </w:rPr>
      </w:pPr>
      <w:r>
        <w:pict>
          <v:shape id="_x0000_s1156" o:spid="_x0000_s1156" o:spt="202" type="#_x0000_t202" style="position:absolute;left:0pt;margin-left:61.35pt;margin-top:14.75pt;height:16.9pt;width:76.95pt;mso-position-horizontal-relative:page;mso-wrap-distance-bottom:0pt;mso-wrap-distance-top:0pt;z-index:-2515701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415B12C">
                  <w:pPr>
                    <w:spacing w:before="45"/>
                    <w:ind w:left="79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uieditfield</w:t>
                  </w:r>
                </w:p>
              </w:txbxContent>
            </v:textbox>
            <w10:wrap type="topAndBottom"/>
          </v:shape>
        </w:pict>
      </w:r>
    </w:p>
    <w:p w14:paraId="10EB2806">
      <w:pPr>
        <w:pStyle w:val="4"/>
        <w:spacing w:before="13"/>
        <w:rPr>
          <w:sz w:val="7"/>
        </w:rPr>
      </w:pPr>
    </w:p>
    <w:p w14:paraId="1A147656">
      <w:pPr>
        <w:pStyle w:val="4"/>
        <w:spacing w:before="52"/>
        <w:ind w:left="107"/>
      </w:pPr>
      <w:r>
        <w:rPr>
          <w:w w:val="105"/>
        </w:rPr>
        <w:t>数值编辑框，用于：</w:t>
      </w:r>
    </w:p>
    <w:p w14:paraId="1FCC7338">
      <w:pPr>
        <w:pStyle w:val="4"/>
        <w:spacing w:before="152" w:line="268" w:lineRule="auto"/>
        <w:ind w:left="540" w:right="8076"/>
      </w:pPr>
      <w:r>
        <w:pict>
          <v:shape id="_x0000_s1157" o:spid="_x0000_s1157" style="position:absolute;left:0pt;margin-left:70.8pt;margin-top:16.05pt;height:4.05pt;width:4.05pt;mso-position-horizontal-relative:page;z-index:251689984;mso-width-relative:page;mso-height-relative:page;" fillcolor="#000000" filled="t" stroked="f" coordorigin="1417,321" coordsize="81,81" path="m1463,402l1452,402,1447,401,1417,367,1417,356,1452,321,1463,321,1498,362,1498,367,1463,40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58" o:spid="_x0000_s1158" style="position:absolute;left:0pt;margin-left:70.8pt;margin-top:37.65pt;height:4.05pt;width:4.05pt;mso-position-horizontal-relative:page;z-index:251691008;mso-width-relative:page;mso-height-relative:page;" fillcolor="#000000" filled="t" stroked="f" coordorigin="1417,753" coordsize="81,81" path="m1463,834l1452,834,1447,833,1417,799,1417,788,1452,753,1463,753,1498,794,1498,799,1463,834xe">
            <v:path arrowok="t"/>
            <v:fill on="t" focussize="0,0"/>
            <v:stroke on="f"/>
            <v:imagedata o:title=""/>
            <o:lock v:ext="edit"/>
          </v:shape>
        </w:pict>
      </w:r>
      <w:r>
        <w:t>求解器参数</w:t>
      </w:r>
      <w:r>
        <w:rPr>
          <w:w w:val="105"/>
        </w:rPr>
        <w:t>初始条件</w:t>
      </w:r>
    </w:p>
    <w:p w14:paraId="78FDD55C">
      <w:pPr>
        <w:pStyle w:val="4"/>
        <w:spacing w:line="384" w:lineRule="exact"/>
        <w:ind w:left="540"/>
      </w:pPr>
      <w:r>
        <w:pict>
          <v:shape id="_x0000_s1159" o:spid="_x0000_s1159" style="position:absolute;left:0pt;margin-left:70.8pt;margin-top:8.3pt;height:4.05pt;width:4.05pt;mso-position-horizontal-relative:page;z-index:251691008;mso-width-relative:page;mso-height-relative:page;" fillcolor="#000000" filled="t" stroked="f" coordorigin="1417,166" coordsize="81,81" path="m1463,247l1452,247,1447,246,1417,212,1417,201,1452,166,1463,166,1498,207,1498,212,1463,24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部分单值参数</w:t>
      </w:r>
    </w:p>
    <w:p w14:paraId="53ACB50B">
      <w:pPr>
        <w:pStyle w:val="4"/>
        <w:spacing w:before="13"/>
        <w:rPr>
          <w:sz w:val="14"/>
        </w:rPr>
      </w:pPr>
      <w:r>
        <w:pict>
          <v:shape id="_x0000_s1160" o:spid="_x0000_s1160" o:spt="202" type="#_x0000_t202" style="position:absolute;left:0pt;margin-left:61.35pt;margin-top:14.75pt;height:17.55pt;width:45.25pt;mso-position-horizontal-relative:page;mso-wrap-distance-bottom:0pt;mso-wrap-distance-top:0pt;z-index:-2515691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758A6EA">
                  <w:pPr>
                    <w:spacing w:before="45"/>
                    <w:ind w:left="79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uiaxes</w:t>
                  </w:r>
                </w:p>
              </w:txbxContent>
            </v:textbox>
            <w10:wrap type="topAndBottom"/>
          </v:shape>
        </w:pict>
      </w:r>
    </w:p>
    <w:p w14:paraId="065F0ECA">
      <w:pPr>
        <w:pStyle w:val="4"/>
        <w:spacing w:before="18"/>
        <w:rPr>
          <w:sz w:val="6"/>
        </w:rPr>
      </w:pPr>
    </w:p>
    <w:p w14:paraId="40D13BC9">
      <w:pPr>
        <w:pStyle w:val="4"/>
        <w:spacing w:before="51"/>
        <w:ind w:left="107"/>
      </w:pPr>
      <w:r>
        <w:rPr>
          <w:w w:val="105"/>
        </w:rPr>
        <w:t>绘图区，用于展示：</w:t>
      </w:r>
    </w:p>
    <w:p w14:paraId="49958EA6">
      <w:pPr>
        <w:pStyle w:val="4"/>
        <w:spacing w:before="153"/>
        <w:ind w:left="540"/>
      </w:pPr>
      <w:r>
        <w:pict>
          <v:shape id="_x0000_s1161" o:spid="_x0000_s1161" style="position:absolute;left:0pt;margin-left:70.8pt;margin-top:16.1pt;height:4.05pt;width:4.05pt;mso-position-horizontal-relative:page;z-index:251692032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时间步图</w:t>
      </w:r>
    </w:p>
    <w:p w14:paraId="7E5B269C">
      <w:pPr>
        <w:pStyle w:val="4"/>
        <w:spacing w:before="45" w:line="268" w:lineRule="auto"/>
        <w:ind w:left="540" w:right="7333"/>
      </w:pPr>
      <w:r>
        <w:pict>
          <v:shape id="_x0000_s1162" o:spid="_x0000_s1162" style="position:absolute;left:0pt;margin-left:70.8pt;margin-top:10.7pt;height:4.05pt;width:4.05pt;mso-position-horizontal-relative:page;z-index:251692032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63" o:spid="_x0000_s1163" style="position:absolute;left:0pt;margin-left:70.8pt;margin-top:32.3pt;height:4.05pt;width:4.05pt;mso-position-horizontal-relative:page;z-index:251693056;mso-width-relative:page;mso-height-relative:page;" fillcolor="#000000" filled="t" stroked="f" coordorigin="1417,646" coordsize="81,81" path="m1463,727l1452,727,1447,726,1417,692,1417,681,1452,646,1463,646,1498,687,1498,692,1463,72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Newtons vs Time 部分结果图</w:t>
      </w:r>
    </w:p>
    <w:p w14:paraId="79AE780D">
      <w:pPr>
        <w:pStyle w:val="2"/>
        <w:numPr>
          <w:ilvl w:val="0"/>
          <w:numId w:val="1"/>
        </w:numPr>
        <w:tabs>
          <w:tab w:val="left" w:pos="497"/>
        </w:tabs>
        <w:spacing w:before="217" w:after="0" w:line="240" w:lineRule="auto"/>
        <w:ind w:left="496" w:right="0" w:hanging="390"/>
        <w:jc w:val="left"/>
      </w:pPr>
      <w:r>
        <w:t>回调函数怎么理解</w:t>
      </w:r>
    </w:p>
    <w:p w14:paraId="642993A7">
      <w:pPr>
        <w:pStyle w:val="4"/>
        <w:spacing w:before="216"/>
        <w:ind w:left="107"/>
      </w:pPr>
      <w:r>
        <w:rPr>
          <w:w w:val="105"/>
        </w:rPr>
        <w:t>回调函数就是用户操作组件时触发的函数。</w:t>
      </w:r>
    </w:p>
    <w:p w14:paraId="397C7CEC">
      <w:pPr>
        <w:pStyle w:val="4"/>
        <w:spacing w:before="10"/>
        <w:rPr>
          <w:sz w:val="5"/>
        </w:rPr>
      </w:pPr>
    </w:p>
    <w:p w14:paraId="561129CB">
      <w:pPr>
        <w:spacing w:after="0"/>
        <w:rPr>
          <w:sz w:val="5"/>
        </w:rPr>
        <w:sectPr>
          <w:pgSz w:w="11920" w:h="16860"/>
          <w:pgMar w:top="1180" w:right="1100" w:bottom="280" w:left="1120" w:header="720" w:footer="720" w:gutter="0"/>
          <w:cols w:space="720" w:num="1"/>
        </w:sectPr>
      </w:pPr>
    </w:p>
    <w:p w14:paraId="22F1063D">
      <w:pPr>
        <w:pStyle w:val="4"/>
        <w:spacing w:before="51"/>
        <w:ind w:left="107"/>
      </w:pPr>
      <w:r>
        <w:pict>
          <v:shape id="_x0000_s1164" o:spid="_x0000_s1164" o:spt="202" type="#_x0000_t202" style="position:absolute;left:0pt;margin-left:97.15pt;margin-top:5.6pt;height:15.55pt;width:38.5pt;mso-position-horizontal-relative:page;z-index:25169305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5BB1807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.</w:t>
                  </w:r>
                  <w:r>
                    <w:rPr>
                      <w:rFonts w:ascii="Consolas"/>
                      <w:color w:val="0000FF"/>
                      <w:sz w:val="19"/>
                    </w:rPr>
                    <w:t>mlapp</w:t>
                  </w:r>
                </w:p>
              </w:txbxContent>
            </v:textbox>
          </v:shape>
        </w:pict>
      </w:r>
      <w:r>
        <w:rPr>
          <w:w w:val="105"/>
        </w:rPr>
        <w:t>在当前</w:t>
      </w:r>
    </w:p>
    <w:p w14:paraId="60EFF6B7">
      <w:pPr>
        <w:pStyle w:val="4"/>
        <w:spacing w:before="167"/>
        <w:ind w:left="107"/>
      </w:pPr>
      <w:r>
        <w:t>例如按钮回调：</w:t>
      </w:r>
    </w:p>
    <w:p w14:paraId="04CF2715">
      <w:pPr>
        <w:pStyle w:val="4"/>
        <w:spacing w:before="51"/>
        <w:ind w:left="1"/>
      </w:pPr>
      <w:r>
        <w:br w:type="column"/>
      </w:r>
      <w:r>
        <w:rPr>
          <w:w w:val="105"/>
        </w:rPr>
        <w:t>主线下，推荐让回调函数保持很薄，只做“转发”。</w:t>
      </w:r>
    </w:p>
    <w:p w14:paraId="589CA332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1621" w:space="40"/>
            <w:col w:w="8039"/>
          </w:cols>
        </w:sectPr>
      </w:pPr>
    </w:p>
    <w:p w14:paraId="7BCED986">
      <w:pPr>
        <w:pStyle w:val="4"/>
        <w:spacing w:before="6"/>
        <w:rPr>
          <w:sz w:val="12"/>
        </w:rPr>
      </w:pPr>
    </w:p>
    <w:p w14:paraId="4E1818E6">
      <w:pPr>
        <w:pStyle w:val="4"/>
        <w:ind w:left="108"/>
        <w:rPr>
          <w:sz w:val="20"/>
        </w:rPr>
      </w:pPr>
      <w:r>
        <w:rPr>
          <w:sz w:val="20"/>
        </w:rPr>
        <w:pict>
          <v:shape id="_x0000_s1165" o:spid="_x0000_s1165" o:spt="202" type="#_x0000_t202" style="height:66.15pt;width:473.85pt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79A5FEDF">
                  <w:pPr>
                    <w:pStyle w:val="4"/>
                    <w:spacing w:before="8"/>
                    <w:rPr>
                      <w:sz w:val="15"/>
                    </w:rPr>
                  </w:pPr>
                </w:p>
                <w:p w14:paraId="0B958987">
                  <w:pPr>
                    <w:spacing w:before="0"/>
                    <w:ind w:left="216" w:right="0" w:firstLine="0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A61C5C"/>
                      <w:sz w:val="16"/>
                    </w:rPr>
                    <w:t xml:space="preserve">function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onRun</w:t>
                  </w:r>
                  <w:r>
                    <w:rPr>
                      <w:rFonts w:ascii="Consolas"/>
                      <w:sz w:val="16"/>
                    </w:rPr>
                    <w:t>(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color w:val="666666"/>
                      <w:sz w:val="16"/>
                    </w:rPr>
                    <w:t xml:space="preserve">,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event</w:t>
                  </w:r>
                  <w:r>
                    <w:rPr>
                      <w:rFonts w:ascii="Consolas"/>
                      <w:sz w:val="16"/>
                    </w:rPr>
                    <w:t>)</w:t>
                  </w:r>
                </w:p>
                <w:p w14:paraId="50AF0D79">
                  <w:pPr>
                    <w:spacing w:before="137"/>
                    <w:ind w:left="572" w:right="0" w:firstLine="0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Controller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runCurrentConfig</w:t>
                  </w:r>
                  <w:r>
                    <w:rPr>
                      <w:rFonts w:ascii="Consolas"/>
                      <w:sz w:val="16"/>
                    </w:rPr>
                    <w:t>()</w:t>
                  </w:r>
                  <w:r>
                    <w:rPr>
                      <w:rFonts w:ascii="Consolas"/>
                      <w:color w:val="666666"/>
                      <w:sz w:val="16"/>
                    </w:rPr>
                    <w:t>;</w:t>
                  </w:r>
                </w:p>
              </w:txbxContent>
            </v:textbox>
            <w10:wrap type="none"/>
            <w10:anchorlock/>
          </v:shape>
        </w:pict>
      </w:r>
    </w:p>
    <w:p w14:paraId="528738BF">
      <w:pPr>
        <w:spacing w:after="0"/>
        <w:rPr>
          <w:sz w:val="20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5340F3D0">
      <w:pPr>
        <w:pStyle w:val="4"/>
        <w:ind w:left="108"/>
        <w:rPr>
          <w:sz w:val="20"/>
        </w:rPr>
      </w:pPr>
      <w:r>
        <w:rPr>
          <w:sz w:val="20"/>
        </w:rPr>
        <w:pict>
          <v:shape id="_x0000_s1166" o:spid="_x0000_s1166" o:spt="202" type="#_x0000_t202" style="height:27pt;width:473.85pt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2C17EB8">
                  <w:pPr>
                    <w:spacing w:before="69"/>
                    <w:ind w:left="216" w:right="0" w:firstLine="0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A61C5C"/>
                      <w:sz w:val="16"/>
                    </w:rPr>
                    <w:t>end</w:t>
                  </w:r>
                </w:p>
              </w:txbxContent>
            </v:textbox>
            <w10:wrap type="none"/>
            <w10:anchorlock/>
          </v:shape>
        </w:pict>
      </w:r>
    </w:p>
    <w:p w14:paraId="7C081E3C">
      <w:pPr>
        <w:pStyle w:val="4"/>
        <w:spacing w:before="115"/>
        <w:ind w:left="107"/>
      </w:pPr>
      <w:r>
        <w:rPr>
          <w:w w:val="105"/>
        </w:rPr>
        <w:t>这种写法的好处是：</w:t>
      </w:r>
    </w:p>
    <w:p w14:paraId="1B2624CF">
      <w:pPr>
        <w:pStyle w:val="4"/>
        <w:spacing w:before="153"/>
        <w:ind w:left="1381"/>
      </w:pPr>
      <w:r>
        <w:pict>
          <v:shape id="_x0000_s1167" o:spid="_x0000_s1167" style="position:absolute;left:0pt;margin-left:70.8pt;margin-top:16.1pt;height:4.05pt;width:4.05pt;mso-position-horizontal-relative:page;z-index:251694080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68" o:spid="_x0000_s1168" o:spt="202" type="#_x0000_t202" style="position:absolute;left:0pt;margin-left:83pt;margin-top:10.7pt;height:15.55pt;width:39.15pt;mso-position-horizontal-relative:page;z-index:25169817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3C60F54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rPr>
          <w:w w:val="105"/>
        </w:rPr>
        <w:t>内代码简单</w:t>
      </w:r>
    </w:p>
    <w:p w14:paraId="1A867653">
      <w:pPr>
        <w:pStyle w:val="4"/>
        <w:spacing w:before="58"/>
        <w:ind w:left="540"/>
      </w:pPr>
      <w:r>
        <w:pict>
          <v:shape id="_x0000_s1169" o:spid="_x0000_s1169" style="position:absolute;left:0pt;margin-left:70.8pt;margin-top:11.35pt;height:4.05pt;width:4.05pt;mso-position-horizontal-relative:page;z-index:251695104;mso-width-relative:page;mso-height-relative:page;" fillcolor="#000000" filled="t" stroked="f" coordorigin="1417,227" coordsize="81,81" path="m1463,308l1452,308,1447,307,1417,273,1417,262,1452,227,1463,227,1498,268,1498,273,1463,30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业务逻辑集中在 controller</w:t>
      </w:r>
    </w:p>
    <w:p w14:paraId="43729A59">
      <w:pPr>
        <w:pStyle w:val="4"/>
        <w:spacing w:before="45"/>
        <w:ind w:left="540"/>
      </w:pPr>
      <w:r>
        <w:pict>
          <v:shape id="_x0000_s1170" o:spid="_x0000_s1170" style="position:absolute;left:0pt;margin-left:70.8pt;margin-top:10.7pt;height:4.05pt;width:4.05pt;mso-position-horizontal-relative:page;z-index:251695104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后续换布局时不容易把逻辑打散</w:t>
      </w:r>
    </w:p>
    <w:p w14:paraId="6076DEE6">
      <w:pPr>
        <w:pStyle w:val="4"/>
        <w:spacing w:before="6"/>
        <w:rPr>
          <w:sz w:val="14"/>
        </w:rPr>
      </w:pPr>
    </w:p>
    <w:p w14:paraId="4F9E38E8">
      <w:pPr>
        <w:pStyle w:val="2"/>
        <w:numPr>
          <w:ilvl w:val="0"/>
          <w:numId w:val="1"/>
        </w:numPr>
        <w:tabs>
          <w:tab w:val="left" w:pos="497"/>
        </w:tabs>
        <w:spacing w:before="0" w:after="0" w:line="240" w:lineRule="auto"/>
        <w:ind w:left="496" w:right="0" w:hanging="390"/>
        <w:jc w:val="left"/>
      </w:pPr>
      <w:r>
        <w:t>startup 机制</w:t>
      </w:r>
    </w:p>
    <w:p w14:paraId="51DED96A">
      <w:pPr>
        <w:pStyle w:val="4"/>
        <w:rPr>
          <w:b/>
          <w:sz w:val="9"/>
        </w:rPr>
      </w:pPr>
    </w:p>
    <w:p w14:paraId="3B366D4D">
      <w:pPr>
        <w:pStyle w:val="4"/>
        <w:tabs>
          <w:tab w:val="left" w:pos="1445"/>
        </w:tabs>
        <w:spacing w:before="51"/>
        <w:ind w:left="107"/>
      </w:pPr>
      <w:r>
        <w:pict>
          <v:shape id="_x0000_s1171" o:spid="_x0000_s1171" o:spt="202" type="#_x0000_t202" style="position:absolute;left:0pt;margin-left:86.35pt;margin-top:5.6pt;height:15.55pt;width:38.5pt;mso-position-horizontal-relative:page;z-index:-25159372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0879D29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rPr>
          <w:w w:val="105"/>
        </w:rPr>
        <w:t>当前</w:t>
      </w:r>
      <w:r>
        <w:rPr>
          <w:rFonts w:hint="eastAsia"/>
          <w:w w:val="105"/>
          <w:lang w:val="en-US" w:eastAsia="zh-CN"/>
        </w:rPr>
        <w:t>.mlapp</w:t>
      </w:r>
      <w:r>
        <w:rPr>
          <w:w w:val="105"/>
        </w:rPr>
        <w:tab/>
      </w:r>
      <w:r>
        <w:rPr>
          <w:w w:val="105"/>
        </w:rPr>
        <w:t>的关键启动逻辑是：</w:t>
      </w:r>
    </w:p>
    <w:p w14:paraId="1234ADDB">
      <w:pPr>
        <w:pStyle w:val="4"/>
        <w:spacing w:before="14"/>
        <w:rPr>
          <w:sz w:val="11"/>
        </w:rPr>
      </w:pPr>
      <w:r>
        <w:pict>
          <v:shape id="_x0000_s1172" o:spid="_x0000_s1172" o:spt="202" type="#_x0000_t202" style="position:absolute;left:0pt;margin-left:61.35pt;margin-top:12.05pt;height:86.4pt;width:473.85pt;mso-position-horizontal-relative:page;mso-wrap-distance-bottom:0pt;mso-wrap-distance-top:0pt;z-index:-251568128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1998063E">
                  <w:pPr>
                    <w:pStyle w:val="4"/>
                    <w:spacing w:before="8"/>
                    <w:rPr>
                      <w:sz w:val="15"/>
                    </w:rPr>
                  </w:pPr>
                </w:p>
                <w:p w14:paraId="5442B175">
                  <w:pPr>
                    <w:spacing w:before="0"/>
                    <w:ind w:left="216" w:right="0" w:firstLine="0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A61C5C"/>
                      <w:sz w:val="16"/>
                    </w:rPr>
                    <w:t xml:space="preserve">function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startupFcn</w:t>
                  </w:r>
                  <w:r>
                    <w:rPr>
                      <w:rFonts w:ascii="Consolas"/>
                      <w:sz w:val="16"/>
                    </w:rPr>
                    <w:t>(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)</w:t>
                  </w:r>
                </w:p>
                <w:p w14:paraId="67EA93B2">
                  <w:pPr>
                    <w:spacing w:before="137" w:line="415" w:lineRule="auto"/>
                    <w:ind w:left="572" w:right="3563" w:firstLine="0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 xml:space="preserve">Controller </w:t>
                  </w:r>
                  <w:r>
                    <w:rPr>
                      <w:rFonts w:ascii="Consolas"/>
                      <w:color w:val="666666"/>
                      <w:sz w:val="16"/>
                    </w:rPr>
                    <w:t xml:space="preserve">=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EDFMAppController</w:t>
                  </w:r>
                  <w:r>
                    <w:rPr>
                      <w:rFonts w:ascii="Consolas"/>
                      <w:sz w:val="16"/>
                    </w:rPr>
                    <w:t>(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)</w:t>
                  </w:r>
                  <w:r>
                    <w:rPr>
                      <w:rFonts w:ascii="Consolas"/>
                      <w:color w:val="666666"/>
                      <w:sz w:val="16"/>
                    </w:rPr>
                    <w:t xml:space="preserve">;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Controller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startup</w:t>
                  </w:r>
                  <w:r>
                    <w:rPr>
                      <w:rFonts w:ascii="Consolas"/>
                      <w:sz w:val="16"/>
                    </w:rPr>
                    <w:t>()</w:t>
                  </w:r>
                  <w:r>
                    <w:rPr>
                      <w:rFonts w:ascii="Consolas"/>
                      <w:color w:val="666666"/>
                      <w:sz w:val="16"/>
                    </w:rPr>
                    <w:t>;</w:t>
                  </w:r>
                </w:p>
                <w:p w14:paraId="29794D31">
                  <w:pPr>
                    <w:spacing w:before="0" w:line="187" w:lineRule="exact"/>
                    <w:ind w:left="216" w:right="0" w:firstLine="0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A61C5C"/>
                      <w:sz w:val="16"/>
                    </w:rPr>
                    <w:t>end</w:t>
                  </w:r>
                </w:p>
              </w:txbxContent>
            </v:textbox>
            <w10:wrap type="topAndBottom"/>
          </v:shape>
        </w:pict>
      </w:r>
    </w:p>
    <w:p w14:paraId="6FB7BE6B">
      <w:pPr>
        <w:pStyle w:val="4"/>
        <w:spacing w:before="8"/>
        <w:rPr>
          <w:sz w:val="8"/>
        </w:rPr>
      </w:pPr>
    </w:p>
    <w:p w14:paraId="2E749BAA">
      <w:pPr>
        <w:spacing w:after="0"/>
        <w:rPr>
          <w:sz w:val="8"/>
        </w:rPr>
        <w:sectPr>
          <w:pgSz w:w="11920" w:h="16860"/>
          <w:pgMar w:top="1100" w:right="1100" w:bottom="280" w:left="1120" w:header="720" w:footer="720" w:gutter="0"/>
          <w:cols w:space="720" w:num="1"/>
        </w:sectPr>
      </w:pPr>
    </w:p>
    <w:p w14:paraId="5F4C7EB3">
      <w:pPr>
        <w:pStyle w:val="4"/>
        <w:spacing w:before="52" w:line="336" w:lineRule="auto"/>
        <w:ind w:left="107" w:right="855"/>
      </w:pPr>
      <w:r>
        <w:pict>
          <v:shape id="_x0000_s1173" o:spid="_x0000_s1173" o:spt="202" type="#_x0000_t202" style="position:absolute;left:0pt;margin-left:153.85pt;margin-top:5.65pt;height:15.55pt;width:172.8pt;mso-position-horizontal-relative:page;z-index:2516971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5647251">
                  <w:pPr>
                    <w:spacing w:before="39"/>
                    <w:ind w:left="70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runStartupFcn(app, @startupFcn)</w:t>
                  </w:r>
                </w:p>
              </w:txbxContent>
            </v:textbox>
          </v:shape>
        </w:pict>
      </w:r>
      <w:r>
        <w:rPr>
          <w:w w:val="105"/>
        </w:rPr>
        <w:t>App 创建完成后， 它的作用是：</w:t>
      </w:r>
    </w:p>
    <w:p w14:paraId="0C13A810">
      <w:pPr>
        <w:pStyle w:val="9"/>
        <w:numPr>
          <w:ilvl w:val="0"/>
          <w:numId w:val="2"/>
        </w:numPr>
        <w:tabs>
          <w:tab w:val="left" w:pos="540"/>
        </w:tabs>
        <w:spacing w:before="0" w:after="0" w:line="383" w:lineRule="exact"/>
        <w:ind w:left="540" w:right="0" w:hanging="243"/>
        <w:jc w:val="left"/>
        <w:rPr>
          <w:sz w:val="21"/>
        </w:rPr>
      </w:pPr>
      <w:r>
        <w:rPr>
          <w:spacing w:val="-8"/>
          <w:w w:val="105"/>
          <w:sz w:val="21"/>
        </w:rPr>
        <w:t xml:space="preserve">给 </w:t>
      </w:r>
      <w:r>
        <w:rPr>
          <w:w w:val="105"/>
          <w:sz w:val="21"/>
        </w:rPr>
        <w:t>app</w:t>
      </w:r>
      <w:r>
        <w:rPr>
          <w:spacing w:val="-9"/>
          <w:w w:val="105"/>
          <w:sz w:val="21"/>
        </w:rPr>
        <w:t xml:space="preserve"> 挂上 </w:t>
      </w:r>
      <w:r>
        <w:rPr>
          <w:w w:val="105"/>
          <w:sz w:val="21"/>
        </w:rPr>
        <w:t>controller</w:t>
      </w:r>
    </w:p>
    <w:p w14:paraId="6D3B56E4">
      <w:pPr>
        <w:pStyle w:val="9"/>
        <w:numPr>
          <w:ilvl w:val="0"/>
          <w:numId w:val="2"/>
        </w:numPr>
        <w:tabs>
          <w:tab w:val="left" w:pos="540"/>
        </w:tabs>
        <w:spacing w:before="44" w:after="0" w:line="240" w:lineRule="auto"/>
        <w:ind w:left="540" w:right="0" w:hanging="243"/>
        <w:jc w:val="left"/>
        <w:rPr>
          <w:sz w:val="21"/>
        </w:rPr>
      </w:pPr>
      <w:r>
        <w:rPr>
          <w:w w:val="105"/>
          <w:sz w:val="21"/>
        </w:rPr>
        <w:t>初始化下拉框</w:t>
      </w:r>
    </w:p>
    <w:p w14:paraId="5A71C5D4">
      <w:pPr>
        <w:pStyle w:val="9"/>
        <w:numPr>
          <w:ilvl w:val="0"/>
          <w:numId w:val="2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rPr>
          <w:w w:val="105"/>
          <w:sz w:val="21"/>
        </w:rPr>
        <w:t>设置表格</w:t>
      </w:r>
    </w:p>
    <w:p w14:paraId="4E3B46F3">
      <w:pPr>
        <w:pStyle w:val="9"/>
        <w:numPr>
          <w:ilvl w:val="0"/>
          <w:numId w:val="2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rPr>
          <w:w w:val="105"/>
          <w:sz w:val="21"/>
        </w:rPr>
        <w:t>加载默认模板</w:t>
      </w:r>
    </w:p>
    <w:p w14:paraId="3D2EA2F7">
      <w:pPr>
        <w:pStyle w:val="9"/>
        <w:numPr>
          <w:ilvl w:val="0"/>
          <w:numId w:val="2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rPr>
          <w:w w:val="105"/>
          <w:sz w:val="21"/>
        </w:rPr>
        <w:t>刷新界面</w:t>
      </w:r>
    </w:p>
    <w:p w14:paraId="1942D381">
      <w:pPr>
        <w:pStyle w:val="4"/>
        <w:spacing w:before="52"/>
        <w:ind w:left="107"/>
      </w:pPr>
      <w:r>
        <w:br w:type="column"/>
      </w:r>
      <w:r>
        <w:rPr>
          <w:w w:val="105"/>
        </w:rPr>
        <w:t>会触发这段逻辑。</w:t>
      </w:r>
    </w:p>
    <w:p w14:paraId="42E11B58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2811" w:space="2554"/>
            <w:col w:w="4335"/>
          </w:cols>
        </w:sectPr>
      </w:pPr>
    </w:p>
    <w:p w14:paraId="646A757E">
      <w:pPr>
        <w:pStyle w:val="4"/>
        <w:spacing w:before="7"/>
        <w:rPr>
          <w:sz w:val="11"/>
        </w:rPr>
      </w:pPr>
    </w:p>
    <w:p w14:paraId="530ED5D7">
      <w:pPr>
        <w:pStyle w:val="4"/>
        <w:spacing w:before="51"/>
        <w:ind w:left="107"/>
      </w:pPr>
      <w:r>
        <w:rPr>
          <w:w w:val="105"/>
        </w:rPr>
        <w:t>如果启动后界面不正常，先查这条链路，而不是先去看求解器。</w:t>
      </w:r>
    </w:p>
    <w:p w14:paraId="665F06B7">
      <w:pPr>
        <w:pStyle w:val="2"/>
        <w:numPr>
          <w:ilvl w:val="0"/>
          <w:numId w:val="3"/>
        </w:numPr>
        <w:tabs>
          <w:tab w:val="left" w:pos="497"/>
        </w:tabs>
        <w:spacing w:before="211" w:after="0" w:line="240" w:lineRule="auto"/>
        <w:ind w:left="496" w:right="0" w:hanging="390"/>
        <w:jc w:val="left"/>
      </w:pPr>
      <w:r>
        <w:t>组件名重要</w:t>
      </w:r>
    </w:p>
    <w:p w14:paraId="65692FF0">
      <w:pPr>
        <w:pStyle w:val="4"/>
        <w:spacing w:before="17"/>
        <w:rPr>
          <w:b/>
          <w:sz w:val="8"/>
        </w:rPr>
      </w:pPr>
    </w:p>
    <w:p w14:paraId="22A324C1">
      <w:pPr>
        <w:pStyle w:val="4"/>
        <w:spacing w:before="52"/>
        <w:ind w:left="2339"/>
      </w:pPr>
      <w:r>
        <w:pict>
          <v:shape id="_x0000_s1174" o:spid="_x0000_s1174" o:spt="202" type="#_x0000_t202" style="position:absolute;left:0pt;margin-left:61.35pt;margin-top:6.3pt;height:14.85pt;width:108.7pt;mso-position-horizontal-relative:page;z-index:25169715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7C09009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EDFMAppController.m</w:t>
                  </w:r>
                </w:p>
              </w:txbxContent>
            </v:textbox>
          </v:shape>
        </w:pict>
      </w:r>
      <w:r>
        <w:rPr>
          <w:w w:val="105"/>
        </w:rPr>
        <w:t>大量依赖组件名访问控件，例如：</w:t>
      </w:r>
    </w:p>
    <w:p w14:paraId="0B34ADED">
      <w:pPr>
        <w:pStyle w:val="4"/>
        <w:spacing w:before="14"/>
        <w:rPr>
          <w:sz w:val="11"/>
        </w:rPr>
      </w:pPr>
      <w:r>
        <w:pict>
          <v:shape id="_x0000_s1175" o:spid="_x0000_s1175" o:spt="202" type="#_x0000_t202" style="position:absolute;left:0pt;margin-left:61.35pt;margin-top:12.05pt;height:37.8pt;width:473.85pt;mso-position-horizontal-relative:page;mso-wrap-distance-bottom:0pt;mso-wrap-distance-top:0pt;z-index:-251568128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23B4F950">
                  <w:pPr>
                    <w:pStyle w:val="4"/>
                    <w:spacing w:before="8"/>
                    <w:rPr>
                      <w:sz w:val="15"/>
                    </w:rPr>
                  </w:pPr>
                </w:p>
                <w:p w14:paraId="0EEA63BD">
                  <w:pPr>
                    <w:spacing w:before="0"/>
                    <w:ind w:left="216" w:right="0" w:firstLine="0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18177C"/>
                      <w:sz w:val="16"/>
                    </w:rPr>
                    <w:t>obj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.(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propName</w:t>
                  </w:r>
                  <w:r>
                    <w:rPr>
                      <w:rFonts w:ascii="Consolas"/>
                      <w:sz w:val="16"/>
                    </w:rPr>
                    <w:t>)</w:t>
                  </w:r>
                </w:p>
              </w:txbxContent>
            </v:textbox>
            <w10:wrap type="topAndBottom"/>
          </v:shape>
        </w:pict>
      </w:r>
    </w:p>
    <w:p w14:paraId="58091C58">
      <w:pPr>
        <w:pStyle w:val="4"/>
        <w:spacing w:before="8"/>
        <w:rPr>
          <w:sz w:val="8"/>
        </w:rPr>
      </w:pPr>
    </w:p>
    <w:p w14:paraId="721EE62E">
      <w:pPr>
        <w:pStyle w:val="4"/>
        <w:spacing w:before="52"/>
        <w:ind w:left="107"/>
      </w:pPr>
      <w:r>
        <w:rPr>
          <w:w w:val="105"/>
        </w:rPr>
        <w:t>这意味着：</w:t>
      </w:r>
    </w:p>
    <w:p w14:paraId="25C9F432">
      <w:pPr>
        <w:pStyle w:val="4"/>
        <w:spacing w:before="152"/>
        <w:ind w:left="540"/>
      </w:pPr>
      <w:r>
        <w:pict>
          <v:shape id="_x0000_s1176" o:spid="_x0000_s1176" style="position:absolute;left:0pt;margin-left:70.8pt;margin-top:16.05pt;height:4.05pt;width:4.05pt;mso-position-horizontal-relative:page;z-index:251696128;mso-width-relative:page;mso-height-relative:page;" fillcolor="#000000" filled="t" stroked="f" coordorigin="1417,321" coordsize="81,81" path="m1463,402l1452,402,1447,401,1417,367,1417,356,1452,321,1463,321,1498,362,1498,367,1463,40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组件名一旦变了</w:t>
      </w:r>
    </w:p>
    <w:p w14:paraId="2E4115F9">
      <w:pPr>
        <w:pStyle w:val="4"/>
        <w:spacing w:before="45"/>
        <w:ind w:left="540"/>
      </w:pPr>
      <w:r>
        <w:pict>
          <v:shape id="_x0000_s1177" o:spid="_x0000_s1177" style="position:absolute;left:0pt;margin-left:70.8pt;margin-top:10.7pt;height:4.05pt;width:4.05pt;mso-position-horizontal-relative:page;z-index:251696128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controller 里对应逻辑就可能失效</w:t>
      </w:r>
    </w:p>
    <w:p w14:paraId="05F8D761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141F4E98">
      <w:pPr>
        <w:pStyle w:val="4"/>
        <w:spacing w:before="22" w:line="336" w:lineRule="auto"/>
        <w:ind w:left="540" w:right="4807" w:hanging="432"/>
      </w:pPr>
      <w:r>
        <w:pict>
          <v:shape id="_x0000_s1178" o:spid="_x0000_s1178" style="position:absolute;left:0pt;margin-left:70.8pt;margin-top:36.55pt;height:4.05pt;width:4.05pt;mso-position-horizontal-relative:page;z-index:-251592704;mso-width-relative:page;mso-height-relative:page;" fillcolor="#000000" filled="t" stroked="f" coordorigin="1417,731" coordsize="81,81" path="m1463,812l1452,812,1447,811,1417,777,1417,766,1452,731,1463,731,1498,772,1498,777,1463,81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pacing w:val="-8"/>
          <w:w w:val="105"/>
        </w:rPr>
        <w:t xml:space="preserve">所以在 </w:t>
      </w:r>
      <w:r>
        <w:rPr>
          <w:w w:val="105"/>
        </w:rPr>
        <w:t>App Designer</w:t>
      </w:r>
      <w:r>
        <w:rPr>
          <w:spacing w:val="-7"/>
          <w:w w:val="105"/>
        </w:rPr>
        <w:t xml:space="preserve"> 里改界面时，第一原则是： </w:t>
      </w:r>
      <w:r>
        <w:rPr>
          <w:w w:val="105"/>
        </w:rPr>
        <w:t>不要随意修改已有组件名</w:t>
      </w:r>
    </w:p>
    <w:p w14:paraId="332880D1">
      <w:pPr>
        <w:pStyle w:val="4"/>
        <w:spacing w:before="104"/>
        <w:ind w:left="107"/>
      </w:pPr>
      <w:r>
        <w:rPr>
          <w:w w:val="105"/>
        </w:rPr>
        <w:t>如果确实要改名，必须同步修改 controller 中所有相关引用。</w:t>
      </w:r>
    </w:p>
    <w:p w14:paraId="7290ADF7">
      <w:pPr>
        <w:pStyle w:val="2"/>
        <w:numPr>
          <w:ilvl w:val="0"/>
          <w:numId w:val="3"/>
        </w:numPr>
        <w:tabs>
          <w:tab w:val="left" w:pos="497"/>
        </w:tabs>
        <w:spacing w:before="210" w:after="0" w:line="240" w:lineRule="auto"/>
        <w:ind w:left="496" w:right="0" w:hanging="390"/>
        <w:jc w:val="left"/>
      </w:pPr>
      <w:r>
        <w:t>修改界面的正确方式</w:t>
      </w:r>
    </w:p>
    <w:p w14:paraId="04E41B53">
      <w:pPr>
        <w:pStyle w:val="9"/>
        <w:numPr>
          <w:ilvl w:val="1"/>
          <w:numId w:val="3"/>
        </w:numPr>
        <w:tabs>
          <w:tab w:val="left" w:pos="697"/>
        </w:tabs>
        <w:spacing w:before="220" w:after="0" w:line="240" w:lineRule="auto"/>
        <w:ind w:left="696" w:right="0" w:hanging="590"/>
        <w:jc w:val="left"/>
        <w:rPr>
          <w:b/>
          <w:sz w:val="32"/>
        </w:rPr>
      </w:pPr>
      <w:r>
        <w:rPr>
          <w:b/>
          <w:sz w:val="32"/>
        </w:rPr>
        <w:t>纯布局修改</w:t>
      </w:r>
    </w:p>
    <w:p w14:paraId="40BBD261">
      <w:pPr>
        <w:pStyle w:val="4"/>
        <w:spacing w:before="64" w:line="540" w:lineRule="atLeast"/>
        <w:ind w:left="540" w:right="8292" w:hanging="432"/>
      </w:pPr>
      <w:r>
        <w:pict>
          <v:shape id="_x0000_s1179" o:spid="_x0000_s1179" style="position:absolute;left:0pt;margin-left:70.8pt;margin-top:46.3pt;height:4.05pt;width:4.05pt;mso-position-horizontal-relative:page;z-index:-251591680;mso-width-relative:page;mso-height-relative:page;" fillcolor="#000000" filled="t" stroked="f" coordorigin="1417,926" coordsize="81,81" path="m1463,1007l1452,1007,1447,1006,1417,972,1417,961,1452,926,1463,926,1498,967,1498,972,1463,100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pacing w:val="-4"/>
        </w:rPr>
        <w:t xml:space="preserve">如果只是改： </w:t>
      </w:r>
      <w:r>
        <w:rPr>
          <w:w w:val="105"/>
        </w:rPr>
        <w:t>位置</w:t>
      </w:r>
    </w:p>
    <w:p w14:paraId="7BBBC1EE">
      <w:pPr>
        <w:pStyle w:val="4"/>
        <w:spacing w:before="45"/>
        <w:ind w:left="540"/>
      </w:pPr>
      <w:r>
        <w:pict>
          <v:shape id="_x0000_s1180" o:spid="_x0000_s1180" style="position:absolute;left:0pt;margin-left:70.8pt;margin-top:10.7pt;height:4.05pt;width:4.05pt;mso-position-horizontal-relative:page;z-index:251699200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t>大小</w:t>
      </w:r>
    </w:p>
    <w:p w14:paraId="619E2AFA">
      <w:pPr>
        <w:pStyle w:val="4"/>
        <w:spacing w:before="45" w:line="268" w:lineRule="auto"/>
        <w:ind w:left="540" w:right="8292"/>
      </w:pPr>
      <w:r>
        <w:pict>
          <v:shape id="_x0000_s1181" o:spid="_x0000_s1181" style="position:absolute;left:0pt;margin-left:70.8pt;margin-top:10.7pt;height:4.05pt;width:4.05pt;mso-position-horizontal-relative:page;z-index:251699200;mso-width-relative:page;mso-height-relative:page;" fillcolor="#000000" filled="t" stroked="f" coordorigin="1417,214" coordsize="81,81" path="m1463,295l1452,295,1447,294,1417,260,1417,249,1452,214,1463,214,1498,255,1498,260,1463,29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82" o:spid="_x0000_s1182" style="position:absolute;left:0pt;margin-left:70.8pt;margin-top:32.3pt;height:4.05pt;width:4.05pt;mso-position-horizontal-relative:page;z-index:251700224;mso-width-relative:page;mso-height-relative:page;" fillcolor="#000000" filled="t" stroked="f" coordorigin="1417,646" coordsize="81,81" path="m1463,727l1452,727,1447,726,1417,692,1417,681,1452,646,1463,646,1498,687,1498,692,1463,727xe">
            <v:path arrowok="t"/>
            <v:fill on="t" focussize="0,0"/>
            <v:stroke on="f"/>
            <v:imagedata o:title=""/>
            <o:lock v:ext="edit"/>
          </v:shape>
        </w:pict>
      </w:r>
      <w:r>
        <w:t>标签文字页签布局</w:t>
      </w:r>
    </w:p>
    <w:p w14:paraId="535FE9C4">
      <w:pPr>
        <w:pStyle w:val="4"/>
        <w:spacing w:before="14"/>
        <w:rPr>
          <w:sz w:val="8"/>
        </w:rPr>
      </w:pPr>
    </w:p>
    <w:p w14:paraId="2E629210">
      <w:pPr>
        <w:spacing w:after="0"/>
        <w:rPr>
          <w:sz w:val="8"/>
        </w:rPr>
        <w:sectPr>
          <w:pgSz w:w="11920" w:h="16860"/>
          <w:pgMar w:top="1100" w:right="1100" w:bottom="280" w:left="1120" w:header="720" w:footer="720" w:gutter="0"/>
          <w:cols w:space="720" w:num="1"/>
        </w:sectPr>
      </w:pPr>
    </w:p>
    <w:p w14:paraId="7538D417">
      <w:pPr>
        <w:pStyle w:val="4"/>
        <w:spacing w:before="52"/>
        <w:ind w:left="107"/>
      </w:pPr>
      <w:r>
        <w:pict>
          <v:shape id="_x0000_s1183" o:spid="_x0000_s1183" o:spt="202" type="#_x0000_t202" style="position:absolute;left:0pt;margin-left:217.3pt;margin-top:5.65pt;height:15.55pt;width:38.5pt;mso-position-horizontal-relative:page;z-index:25170227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32D4843E">
                  <w:pPr>
                    <w:spacing w:before="39"/>
                    <w:ind w:left="66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.</w:t>
                  </w:r>
                  <w:r>
                    <w:rPr>
                      <w:rFonts w:ascii="Consolas"/>
                      <w:color w:val="0000FF"/>
                      <w:sz w:val="19"/>
                    </w:rPr>
                    <w:t>mlapp</w:t>
                  </w:r>
                </w:p>
              </w:txbxContent>
            </v:textbox>
          </v:shape>
        </w:pict>
      </w:r>
      <w:r>
        <w:rPr>
          <w:w w:val="105"/>
        </w:rPr>
        <w:t>那么直接在 App Designer 中改</w:t>
      </w:r>
    </w:p>
    <w:p w14:paraId="046D17C7">
      <w:pPr>
        <w:pStyle w:val="4"/>
        <w:spacing w:before="166"/>
        <w:ind w:left="107"/>
      </w:pPr>
      <w:r>
        <w:t>这种修改通常不需要动 controller。</w:t>
      </w:r>
    </w:p>
    <w:p w14:paraId="1ADF36DB">
      <w:pPr>
        <w:pStyle w:val="2"/>
        <w:numPr>
          <w:ilvl w:val="1"/>
          <w:numId w:val="3"/>
        </w:numPr>
        <w:tabs>
          <w:tab w:val="left" w:pos="697"/>
        </w:tabs>
        <w:spacing w:before="210" w:after="0" w:line="240" w:lineRule="auto"/>
        <w:ind w:left="696" w:right="0" w:hanging="590"/>
        <w:jc w:val="left"/>
      </w:pPr>
      <w:r>
        <w:t>新增一个控件</w:t>
      </w:r>
    </w:p>
    <w:p w14:paraId="4FE45E4B">
      <w:pPr>
        <w:spacing w:before="52"/>
        <w:ind w:left="107" w:right="0" w:firstLine="0"/>
        <w:jc w:val="left"/>
        <w:rPr>
          <w:sz w:val="21"/>
        </w:rPr>
      </w:pPr>
      <w:r>
        <w:br w:type="column"/>
      </w:r>
      <w:r>
        <w:rPr>
          <w:w w:val="105"/>
          <w:sz w:val="21"/>
        </w:rPr>
        <w:t>即可。</w:t>
      </w:r>
    </w:p>
    <w:p w14:paraId="49202997">
      <w:pPr>
        <w:spacing w:after="0"/>
        <w:jc w:val="left"/>
        <w:rPr>
          <w:sz w:val="21"/>
        </w:rPr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3584" w:space="374"/>
            <w:col w:w="5742"/>
          </w:cols>
        </w:sectPr>
      </w:pPr>
    </w:p>
    <w:p w14:paraId="0D93C376">
      <w:pPr>
        <w:pStyle w:val="4"/>
        <w:rPr>
          <w:sz w:val="9"/>
        </w:rPr>
      </w:pPr>
    </w:p>
    <w:p w14:paraId="38C69F99">
      <w:pPr>
        <w:pStyle w:val="4"/>
        <w:spacing w:before="51"/>
        <w:ind w:left="107"/>
      </w:pPr>
      <w:r>
        <w:rPr>
          <w:w w:val="105"/>
        </w:rPr>
        <w:t>如果新增了一个输入控件，通常要做四件事。</w:t>
      </w:r>
    </w:p>
    <w:p w14:paraId="5E4E14D2">
      <w:pPr>
        <w:pStyle w:val="4"/>
        <w:spacing w:before="1"/>
        <w:rPr>
          <w:sz w:val="7"/>
        </w:rPr>
      </w:pPr>
    </w:p>
    <w:p w14:paraId="47B1B2CB">
      <w:pPr>
        <w:pStyle w:val="3"/>
        <w:tabs>
          <w:tab w:val="left" w:pos="2430"/>
        </w:tabs>
        <w:spacing w:before="38"/>
      </w:pPr>
      <w:r>
        <w:pict>
          <v:shape id="_x0000_s1184" o:spid="_x0000_s1184" o:spt="202" type="#_x0000_t202" style="position:absolute;left:0pt;margin-left:128.2pt;margin-top:6.2pt;height:17.55pt;width:45.25pt;mso-position-horizontal-relative:page;z-index:-25159065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6FC6D9C">
                  <w:pPr>
                    <w:spacing w:before="45"/>
                    <w:ind w:left="81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w w:val="105"/>
                      <w:sz w:val="22"/>
                    </w:rPr>
                    <w:t>.mlapp</w:t>
                  </w:r>
                </w:p>
              </w:txbxContent>
            </v:textbox>
          </v:shape>
        </w:pict>
      </w:r>
      <w:r>
        <w:t>第一步：在</w:t>
      </w:r>
      <w:r>
        <w:rPr>
          <w:rFonts w:hint="eastAsia"/>
          <w:lang w:val="en-US" w:eastAsia="zh-CN"/>
        </w:rPr>
        <w:t>.mlapp</w:t>
      </w:r>
      <w:r>
        <w:tab/>
      </w:r>
      <w:r>
        <w:t>中添加控件</w:t>
      </w:r>
    </w:p>
    <w:p w14:paraId="030B012C">
      <w:pPr>
        <w:pStyle w:val="4"/>
        <w:spacing w:before="10"/>
        <w:rPr>
          <w:b/>
          <w:sz w:val="6"/>
        </w:rPr>
      </w:pPr>
    </w:p>
    <w:p w14:paraId="11E358CB">
      <w:pPr>
        <w:pStyle w:val="4"/>
        <w:spacing w:before="52"/>
        <w:ind w:left="107"/>
      </w:pPr>
      <w:r>
        <w:rPr>
          <w:w w:val="105"/>
        </w:rPr>
        <w:t>例如增加：</w:t>
      </w:r>
    </w:p>
    <w:p w14:paraId="03B7D680">
      <w:pPr>
        <w:pStyle w:val="4"/>
        <w:spacing w:before="153" w:line="268" w:lineRule="auto"/>
        <w:ind w:left="540" w:right="8076"/>
      </w:pPr>
      <w:r>
        <w:pict>
          <v:shape id="_x0000_s1185" o:spid="_x0000_s1185" style="position:absolute;left:0pt;margin-left:70.8pt;margin-top:16.1pt;height:4.05pt;width:4.05pt;mso-position-horizontal-relative:page;z-index:251700224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86" o:spid="_x0000_s1186" style="position:absolute;left:0pt;margin-left:70.8pt;margin-top:37.7pt;height:4.05pt;width:4.05pt;mso-position-horizontal-relative:page;z-index:251701248;mso-width-relative:page;mso-height-relative:page;" fillcolor="#000000" filled="t" stroked="f" coordorigin="1417,754" coordsize="81,81" path="m1463,835l1452,835,1447,834,1417,800,1417,789,1452,754,1463,754,1498,795,1498,800,1463,835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187" o:spid="_x0000_s1187" style="position:absolute;left:0pt;margin-left:70.8pt;margin-top:59.3pt;height:4.05pt;width:4.05pt;mso-position-horizontal-relative:page;z-index:251701248;mso-width-relative:page;mso-height-relative:page;" fillcolor="#000000" filled="t" stroked="f" coordorigin="1417,1186" coordsize="81,81" path="m1463,1267l1452,1267,1447,1266,1417,1232,1417,1221,1452,1186,1463,1186,1498,1227,1498,1232,1463,1267xe">
            <v:path arrowok="t"/>
            <v:fill on="t" focussize="0,0"/>
            <v:stroke on="f"/>
            <v:imagedata o:title=""/>
            <o:lock v:ext="edit"/>
          </v:shape>
        </w:pict>
      </w:r>
      <w:r>
        <w:t>一个下拉框</w:t>
      </w:r>
      <w:r>
        <w:rPr>
          <w:w w:val="105"/>
        </w:rPr>
        <w:t>一个按钮</w:t>
      </w:r>
      <w:r>
        <w:t>一个数值框</w:t>
      </w:r>
    </w:p>
    <w:p w14:paraId="13FC6967">
      <w:pPr>
        <w:pStyle w:val="3"/>
        <w:spacing w:before="212"/>
      </w:pPr>
      <w:r>
        <w:t>第二步：给它起稳定名字</w:t>
      </w:r>
    </w:p>
    <w:p w14:paraId="7C4AE7FE">
      <w:pPr>
        <w:pStyle w:val="4"/>
        <w:spacing w:before="173"/>
        <w:ind w:left="107"/>
      </w:pPr>
      <w:r>
        <w:rPr>
          <w:w w:val="105"/>
        </w:rPr>
        <w:t>命名风格建议沿用现有项目，例如：</w:t>
      </w:r>
    </w:p>
    <w:p w14:paraId="70A37D63">
      <w:pPr>
        <w:pStyle w:val="4"/>
        <w:spacing w:before="9"/>
        <w:rPr>
          <w:sz w:val="9"/>
        </w:rPr>
      </w:pPr>
      <w:r>
        <w:pict>
          <v:shape id="_x0000_s1188" o:spid="_x0000_s1188" style="position:absolute;left:0pt;margin-left:70.8pt;margin-top:16.1pt;height:4.05pt;width:4.05pt;mso-position-horizontal-relative:page;mso-wrap-distance-bottom:0pt;mso-wrap-distance-top:0pt;z-index:-251567104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89" o:spid="_x0000_s1189" o:spt="202" type="#_x0000_t202" style="position:absolute;left:0pt;margin-left:83pt;margin-top:10.7pt;height:15.55pt;width:76.3pt;mso-position-horizontal-relative:page;mso-wrap-distance-bottom:0pt;mso-wrap-distance-top:0pt;z-index:-25156608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BDAD513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MyNewDropDown</w:t>
                  </w:r>
                </w:p>
              </w:txbxContent>
            </v:textbox>
            <w10:wrap type="topAndBottom"/>
          </v:shape>
        </w:pict>
      </w:r>
      <w:r>
        <w:pict>
          <v:shape id="_x0000_s1190" o:spid="_x0000_s1190" style="position:absolute;left:0pt;margin-left:70.8pt;margin-top:38.35pt;height:4.05pt;width:4.05pt;mso-position-horizontal-relative:page;mso-wrap-distance-bottom:0pt;mso-wrap-distance-top:0pt;z-index:-251566080;mso-width-relative:page;mso-height-relative:page;" fillcolor="#000000" filled="t" stroked="f" coordorigin="1417,768" coordsize="81,81" path="m1463,849l1452,849,1447,848,1417,814,1417,803,1452,768,1463,768,1498,808,1498,814,1463,84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91" o:spid="_x0000_s1191" o:spt="202" type="#_x0000_t202" style="position:absolute;left:0pt;margin-left:83pt;margin-top:32.95pt;height:15.55pt;width:65.5pt;mso-position-horizontal-relative:page;mso-wrap-distance-bottom:0pt;mso-wrap-distance-top:0pt;z-index:-25156505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BE1794F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MyNewButton</w:t>
                  </w:r>
                </w:p>
              </w:txbxContent>
            </v:textbox>
            <w10:wrap type="topAndBottom"/>
          </v:shape>
        </w:pict>
      </w:r>
      <w:r>
        <w:pict>
          <v:shape id="_x0000_s1192" o:spid="_x0000_s1192" style="position:absolute;left:0pt;margin-left:70.8pt;margin-top:60.65pt;height:4.05pt;width:4.05pt;mso-position-horizontal-relative:page;mso-wrap-distance-bottom:0pt;mso-wrap-distance-top:0pt;z-index:-251565056;mso-width-relative:page;mso-height-relative:page;" fillcolor="#000000" filled="t" stroked="f" coordorigin="1417,1213" coordsize="81,81" path="m1463,1294l1452,1294,1447,1293,1417,1259,1417,1248,1452,1213,1463,1213,1498,1254,1498,1259,1463,129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93" o:spid="_x0000_s1193" o:spt="202" type="#_x0000_t202" style="position:absolute;left:0pt;margin-left:83pt;margin-top:55.25pt;height:15.55pt;width:81.7pt;mso-position-horizontal-relative:page;mso-wrap-distance-bottom:0pt;mso-wrap-distance-top:0pt;z-index:-25156403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301506C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MyNewEditField</w:t>
                  </w:r>
                </w:p>
              </w:txbxContent>
            </v:textbox>
            <w10:wrap type="topAndBottom"/>
          </v:shape>
        </w:pict>
      </w:r>
    </w:p>
    <w:p w14:paraId="327EE472">
      <w:pPr>
        <w:pStyle w:val="4"/>
        <w:spacing w:before="11"/>
        <w:rPr>
          <w:sz w:val="3"/>
        </w:rPr>
      </w:pPr>
    </w:p>
    <w:p w14:paraId="60A2169F">
      <w:pPr>
        <w:pStyle w:val="4"/>
        <w:spacing w:before="11"/>
        <w:rPr>
          <w:sz w:val="3"/>
        </w:rPr>
      </w:pPr>
    </w:p>
    <w:p w14:paraId="73BF6D45">
      <w:pPr>
        <w:pStyle w:val="4"/>
        <w:spacing w:before="8"/>
        <w:rPr>
          <w:sz w:val="11"/>
        </w:rPr>
      </w:pPr>
    </w:p>
    <w:p w14:paraId="4B4667B1">
      <w:pPr>
        <w:pStyle w:val="3"/>
        <w:spacing w:before="37"/>
      </w:pPr>
      <w:r>
        <w:t>第三步：添加回调</w:t>
      </w:r>
    </w:p>
    <w:p w14:paraId="68F9FF28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73165037">
      <w:pPr>
        <w:pStyle w:val="4"/>
        <w:spacing w:before="22"/>
        <w:ind w:left="107"/>
      </w:pPr>
      <w:r>
        <w:rPr>
          <w:w w:val="105"/>
        </w:rPr>
        <w:t>例如按钮：</w:t>
      </w:r>
    </w:p>
    <w:p w14:paraId="2C0C874D">
      <w:pPr>
        <w:pStyle w:val="4"/>
        <w:spacing w:before="1"/>
        <w:rPr>
          <w:sz w:val="11"/>
        </w:rPr>
      </w:pPr>
      <w:r>
        <w:pict>
          <v:shape id="_x0000_s1194" o:spid="_x0000_s1194" o:spt="202" type="#_x0000_t202" style="position:absolute;left:0pt;margin-left:61.35pt;margin-top:11.35pt;height:70.2pt;width:473.85pt;mso-position-horizontal-relative:page;mso-wrap-distance-bottom:0pt;mso-wrap-distance-top:0pt;z-index:-251563008;mso-width-relative:page;mso-height-relative:page;" fillcolor="#EDEDED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 w14:paraId="555D0623">
                  <w:pPr>
                    <w:pStyle w:val="4"/>
                    <w:spacing w:before="8"/>
                    <w:rPr>
                      <w:sz w:val="15"/>
                    </w:rPr>
                  </w:pPr>
                </w:p>
                <w:p w14:paraId="4D1AA4C5">
                  <w:pPr>
                    <w:spacing w:before="0" w:line="415" w:lineRule="auto"/>
                    <w:ind w:left="572" w:right="3563" w:hanging="357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A61C5C"/>
                      <w:sz w:val="16"/>
                    </w:rPr>
                    <w:t xml:space="preserve">function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MyNewButtonPushed</w:t>
                  </w:r>
                  <w:r>
                    <w:rPr>
                      <w:rFonts w:ascii="Consolas"/>
                      <w:sz w:val="16"/>
                    </w:rPr>
                    <w:t>(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color w:val="666666"/>
                      <w:sz w:val="16"/>
                    </w:rPr>
                    <w:t xml:space="preserve">,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event</w:t>
                  </w:r>
                  <w:r>
                    <w:rPr>
                      <w:rFonts w:ascii="Consolas"/>
                      <w:sz w:val="16"/>
                    </w:rPr>
                    <w:t xml:space="preserve">) 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app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Controller</w:t>
                  </w:r>
                  <w:r>
                    <w:rPr>
                      <w:rFonts w:ascii="Consolas"/>
                      <w:sz w:val="16"/>
                    </w:rPr>
                    <w:t>.</w:t>
                  </w:r>
                  <w:r>
                    <w:rPr>
                      <w:rFonts w:ascii="Consolas"/>
                      <w:color w:val="18177C"/>
                      <w:sz w:val="16"/>
                    </w:rPr>
                    <w:t>doSomething</w:t>
                  </w:r>
                  <w:r>
                    <w:rPr>
                      <w:rFonts w:ascii="Consolas"/>
                      <w:sz w:val="16"/>
                    </w:rPr>
                    <w:t>()</w:t>
                  </w:r>
                  <w:r>
                    <w:rPr>
                      <w:rFonts w:ascii="Consolas"/>
                      <w:color w:val="666666"/>
                      <w:sz w:val="16"/>
                    </w:rPr>
                    <w:t>;</w:t>
                  </w:r>
                </w:p>
                <w:p w14:paraId="0DFC6361">
                  <w:pPr>
                    <w:spacing w:before="0" w:line="187" w:lineRule="exact"/>
                    <w:ind w:left="216" w:right="0" w:firstLine="0"/>
                    <w:jc w:val="left"/>
                    <w:rPr>
                      <w:rFonts w:ascii="Consolas"/>
                      <w:sz w:val="16"/>
                    </w:rPr>
                  </w:pPr>
                  <w:r>
                    <w:rPr>
                      <w:rFonts w:ascii="Consolas"/>
                      <w:color w:val="A61C5C"/>
                      <w:sz w:val="16"/>
                    </w:rPr>
                    <w:t>end</w:t>
                  </w:r>
                </w:p>
              </w:txbxContent>
            </v:textbox>
            <w10:wrap type="topAndBottom"/>
          </v:shape>
        </w:pict>
      </w:r>
    </w:p>
    <w:p w14:paraId="0A3860ED">
      <w:pPr>
        <w:pStyle w:val="4"/>
        <w:spacing w:before="5"/>
        <w:rPr>
          <w:sz w:val="9"/>
        </w:rPr>
      </w:pPr>
    </w:p>
    <w:p w14:paraId="287F9074">
      <w:pPr>
        <w:pStyle w:val="3"/>
        <w:spacing w:before="37"/>
      </w:pPr>
      <w:r>
        <w:t>第四步：在 controller 中补逻辑</w:t>
      </w:r>
    </w:p>
    <w:p w14:paraId="12340837">
      <w:pPr>
        <w:pStyle w:val="4"/>
        <w:spacing w:before="11"/>
        <w:rPr>
          <w:b/>
          <w:sz w:val="6"/>
        </w:rPr>
      </w:pPr>
    </w:p>
    <w:p w14:paraId="366FC9FF">
      <w:pPr>
        <w:pStyle w:val="4"/>
        <w:tabs>
          <w:tab w:val="left" w:pos="4253"/>
        </w:tabs>
        <w:spacing w:before="51"/>
        <w:ind w:left="107"/>
      </w:pPr>
      <w:r>
        <w:pict>
          <v:shape id="_x0000_s1195" o:spid="_x0000_s1195" o:spt="202" type="#_x0000_t202" style="position:absolute;left:0pt;margin-left:226.75pt;margin-top:5.6pt;height:15.55pt;width:38.5pt;mso-position-horizontal-relative:page;z-index:-25158758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FB9B196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rPr>
          <w:w w:val="105"/>
        </w:rPr>
        <w:t>这是关键步骤，不要把逻辑只写在</w:t>
      </w:r>
      <w:r>
        <w:rPr>
          <w:rFonts w:hint="eastAsia"/>
          <w:w w:val="105"/>
          <w:lang w:val="en-US" w:eastAsia="zh-CN"/>
        </w:rPr>
        <w:t>.mlapp</w:t>
      </w:r>
      <w:r>
        <w:rPr>
          <w:color w:val="0000FF"/>
          <w:w w:val="105"/>
        </w:rPr>
        <w:tab/>
      </w:r>
      <w:r>
        <w:rPr>
          <w:w w:val="105"/>
        </w:rPr>
        <w:t>里。</w:t>
      </w:r>
    </w:p>
    <w:p w14:paraId="1403E8E8">
      <w:pPr>
        <w:pStyle w:val="4"/>
        <w:spacing w:before="1"/>
        <w:rPr>
          <w:sz w:val="11"/>
        </w:rPr>
      </w:pPr>
    </w:p>
    <w:p w14:paraId="4F5258F1">
      <w:pPr>
        <w:pStyle w:val="2"/>
        <w:numPr>
          <w:ilvl w:val="0"/>
          <w:numId w:val="3"/>
        </w:numPr>
        <w:tabs>
          <w:tab w:val="left" w:pos="697"/>
        </w:tabs>
        <w:spacing w:before="20" w:after="0" w:line="240" w:lineRule="auto"/>
        <w:ind w:left="696" w:right="0" w:hanging="590"/>
        <w:jc w:val="left"/>
      </w:pPr>
      <w:r>
        <w:t>新增一个参数字段时怎么改</w:t>
      </w:r>
    </w:p>
    <w:p w14:paraId="72DB2844">
      <w:pPr>
        <w:pStyle w:val="4"/>
        <w:spacing w:before="217"/>
        <w:ind w:left="107"/>
      </w:pPr>
      <w:r>
        <w:t>假设新增一个参数，推荐按下面顺序。</w:t>
      </w:r>
    </w:p>
    <w:p w14:paraId="157AC6C2">
      <w:pPr>
        <w:pStyle w:val="4"/>
        <w:spacing w:before="1"/>
        <w:rPr>
          <w:sz w:val="7"/>
        </w:rPr>
      </w:pPr>
    </w:p>
    <w:p w14:paraId="1B419999">
      <w:pPr>
        <w:pStyle w:val="3"/>
        <w:numPr>
          <w:ilvl w:val="0"/>
          <w:numId w:val="4"/>
        </w:numPr>
        <w:tabs>
          <w:tab w:val="left" w:pos="412"/>
          <w:tab w:val="left" w:pos="2733"/>
        </w:tabs>
        <w:spacing w:before="38" w:after="0" w:line="240" w:lineRule="auto"/>
        <w:ind w:left="411" w:right="0" w:hanging="305"/>
        <w:jc w:val="left"/>
      </w:pPr>
      <w:r>
        <w:pict>
          <v:shape id="_x0000_s1196" o:spid="_x0000_s1196" o:spt="202" type="#_x0000_t202" style="position:absolute;left:0pt;margin-left:143.75pt;margin-top:6.2pt;height:16.9pt;width:45.25pt;mso-position-horizontal-relative:page;z-index:-25158860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53D341D">
                  <w:pPr>
                    <w:spacing w:before="45"/>
                    <w:ind w:left="74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w w:val="105"/>
                      <w:sz w:val="22"/>
                    </w:rPr>
                    <w:t>config</w:t>
                  </w:r>
                </w:p>
              </w:txbxContent>
            </v:textbox>
          </v:shape>
        </w:pict>
      </w:r>
      <w:r>
        <w:t>先决定它在</w:t>
      </w:r>
      <w:r>
        <w:rPr>
          <w:rFonts w:hint="eastAsia"/>
          <w:lang w:val="en-US" w:eastAsia="zh-CN"/>
        </w:rPr>
        <w:t>config</w:t>
      </w:r>
      <w:r>
        <w:rPr>
          <w:color w:val="0000FF"/>
        </w:rPr>
        <w:tab/>
      </w:r>
      <w:r>
        <w:t>中的位置</w:t>
      </w:r>
    </w:p>
    <w:p w14:paraId="4F8B1BC8">
      <w:pPr>
        <w:pStyle w:val="4"/>
        <w:spacing w:before="10"/>
        <w:rPr>
          <w:b/>
          <w:sz w:val="6"/>
        </w:rPr>
      </w:pPr>
    </w:p>
    <w:p w14:paraId="4EDFE07C">
      <w:pPr>
        <w:pStyle w:val="4"/>
        <w:spacing w:before="52"/>
        <w:ind w:left="107"/>
      </w:pPr>
      <w:r>
        <w:rPr>
          <w:w w:val="105"/>
        </w:rPr>
        <w:t>例如：</w:t>
      </w:r>
    </w:p>
    <w:p w14:paraId="3DF23A1F">
      <w:pPr>
        <w:pStyle w:val="4"/>
        <w:spacing w:before="9"/>
        <w:rPr>
          <w:sz w:val="9"/>
        </w:rPr>
      </w:pPr>
      <w:r>
        <w:pict>
          <v:shape id="_x0000_s1197" o:spid="_x0000_s1197" style="position:absolute;left:0pt;margin-left:70.8pt;margin-top:16.05pt;height:4.05pt;width:4.05pt;mso-position-horizontal-relative:page;mso-wrap-distance-bottom:0pt;mso-wrap-distance-top:0pt;z-index:-251561984;mso-width-relative:page;mso-height-relative:page;" fillcolor="#000000" filled="t" stroked="f" coordorigin="1417,322" coordsize="81,81" path="m1463,403l1452,403,1447,402,1417,368,1417,357,1452,322,1463,322,1498,362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198" o:spid="_x0000_s1198" o:spt="202" type="#_x0000_t202" style="position:absolute;left:0pt;margin-left:83pt;margin-top:10.65pt;height:15.55pt;width:97.9pt;mso-position-horizontal-relative:page;mso-wrap-distance-bottom:0pt;mso-wrap-distance-top:0pt;z-index:-25156198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2F11629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config.solver.xxx</w:t>
                  </w:r>
                </w:p>
              </w:txbxContent>
            </v:textbox>
            <w10:wrap type="topAndBottom"/>
          </v:shape>
        </w:pict>
      </w:r>
      <w:r>
        <w:pict>
          <v:shape id="_x0000_s1199" o:spid="_x0000_s1199" style="position:absolute;left:0pt;margin-left:70.8pt;margin-top:38.35pt;height:4.05pt;width:4.05pt;mso-position-horizontal-relative:page;mso-wrap-distance-bottom:0pt;mso-wrap-distance-top:0pt;z-index:-251560960;mso-width-relative:page;mso-height-relative:page;" fillcolor="#000000" filled="t" stroked="f" coordorigin="1417,767" coordsize="81,81" path="m1463,848l1452,848,1447,847,1417,813,1417,803,1452,767,1463,767,1498,808,1498,813,1463,848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00" o:spid="_x0000_s1200" o:spt="202" type="#_x0000_t202" style="position:absolute;left:0pt;margin-left:83pt;margin-top:32.95pt;height:15.55pt;width:92.5pt;mso-position-horizontal-relative:page;mso-wrap-distance-bottom:0pt;mso-wrap-distance-top:0pt;z-index:-25156096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AC2490B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config.wells.xxx</w:t>
                  </w:r>
                </w:p>
              </w:txbxContent>
            </v:textbox>
            <w10:wrap type="topAndBottom"/>
          </v:shape>
        </w:pict>
      </w:r>
      <w:r>
        <w:pict>
          <v:shape id="_x0000_s1201" o:spid="_x0000_s1201" style="position:absolute;left:0pt;margin-left:70.8pt;margin-top:60.6pt;height:4.05pt;width:4.05pt;mso-position-horizontal-relative:page;mso-wrap-distance-bottom:0pt;mso-wrap-distance-top:0pt;z-index:-251559936;mso-width-relative:page;mso-height-relative:page;" fillcolor="#000000" filled="t" stroked="f" coordorigin="1417,1213" coordsize="81,81" path="m1463,1294l1452,1294,1447,1293,1417,1259,1417,1248,1452,1213,1463,1213,1498,1253,1498,1259,1463,129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02" o:spid="_x0000_s1202" o:spt="202" type="#_x0000_t202" style="position:absolute;left:0pt;margin-left:83pt;margin-top:55.2pt;height:15.55pt;width:172.8pt;mso-position-horizontal-relative:page;mso-wrap-distance-bottom:0pt;mso-wrap-distance-top:0pt;z-index:-25155993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570FC10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config.flow.multi_component.xxx</w:t>
                  </w:r>
                </w:p>
              </w:txbxContent>
            </v:textbox>
            <w10:wrap type="topAndBottom"/>
          </v:shape>
        </w:pict>
      </w:r>
    </w:p>
    <w:p w14:paraId="1807CEDF">
      <w:pPr>
        <w:pStyle w:val="4"/>
        <w:spacing w:before="11"/>
        <w:rPr>
          <w:sz w:val="3"/>
        </w:rPr>
      </w:pPr>
    </w:p>
    <w:p w14:paraId="04277429">
      <w:pPr>
        <w:pStyle w:val="4"/>
        <w:spacing w:before="11"/>
        <w:rPr>
          <w:sz w:val="3"/>
        </w:rPr>
      </w:pPr>
    </w:p>
    <w:p w14:paraId="480039E6">
      <w:pPr>
        <w:pStyle w:val="4"/>
        <w:spacing w:before="8"/>
        <w:rPr>
          <w:sz w:val="11"/>
        </w:rPr>
      </w:pPr>
    </w:p>
    <w:p w14:paraId="14C9E920">
      <w:pPr>
        <w:pStyle w:val="3"/>
        <w:numPr>
          <w:ilvl w:val="0"/>
          <w:numId w:val="4"/>
        </w:numPr>
        <w:tabs>
          <w:tab w:val="left" w:pos="412"/>
        </w:tabs>
        <w:spacing w:before="37" w:after="0" w:line="240" w:lineRule="auto"/>
        <w:ind w:left="411" w:right="0" w:hanging="305"/>
        <w:jc w:val="left"/>
      </w:pPr>
      <w:r>
        <w:t>修改默认配置</w:t>
      </w:r>
    </w:p>
    <w:p w14:paraId="0938AAE4">
      <w:pPr>
        <w:pStyle w:val="4"/>
        <w:spacing w:before="173"/>
        <w:ind w:left="107"/>
      </w:pPr>
      <w:r>
        <w:rPr>
          <w:w w:val="105"/>
        </w:rPr>
        <w:t>编辑：</w:t>
      </w:r>
    </w:p>
    <w:p w14:paraId="547C1904">
      <w:pPr>
        <w:pStyle w:val="4"/>
        <w:spacing w:before="9"/>
        <w:rPr>
          <w:sz w:val="9"/>
        </w:rPr>
      </w:pPr>
      <w:r>
        <w:pict>
          <v:shape id="_x0000_s1203" o:spid="_x0000_s1203" style="position:absolute;left:0pt;margin-left:70.8pt;margin-top:16.1pt;height:4.05pt;width:4.05pt;mso-position-horizontal-relative:page;mso-wrap-distance-bottom:0pt;mso-wrap-distance-top:0pt;z-index:-251558912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04" o:spid="_x0000_s1204" o:spt="202" type="#_x0000_t202" style="position:absolute;left:0pt;margin-left:83pt;margin-top:10.7pt;height:15.55pt;width:220.75pt;mso-position-horizontal-relative:page;mso-wrap-distance-bottom:0pt;mso-wrap-distance-top:0pt;z-index:-25155891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A494B6C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gui_support/config/create_empty_config.m</w:t>
                  </w:r>
                </w:p>
              </w:txbxContent>
            </v:textbox>
            <w10:wrap type="topAndBottom"/>
          </v:shape>
        </w:pict>
      </w:r>
    </w:p>
    <w:p w14:paraId="7F462D4D">
      <w:pPr>
        <w:pStyle w:val="4"/>
        <w:spacing w:before="3"/>
        <w:rPr>
          <w:sz w:val="12"/>
        </w:rPr>
      </w:pPr>
    </w:p>
    <w:p w14:paraId="58DAF388">
      <w:pPr>
        <w:pStyle w:val="3"/>
        <w:numPr>
          <w:ilvl w:val="0"/>
          <w:numId w:val="4"/>
        </w:numPr>
        <w:tabs>
          <w:tab w:val="left" w:pos="412"/>
        </w:tabs>
        <w:spacing w:before="38" w:after="0" w:line="240" w:lineRule="auto"/>
        <w:ind w:left="411" w:right="0" w:hanging="305"/>
        <w:jc w:val="left"/>
      </w:pPr>
      <w:r>
        <w:t>修改模板</w:t>
      </w:r>
    </w:p>
    <w:p w14:paraId="2EB00F13">
      <w:pPr>
        <w:pStyle w:val="4"/>
        <w:spacing w:before="172"/>
        <w:ind w:left="107"/>
      </w:pPr>
      <w:r>
        <w:rPr>
          <w:w w:val="105"/>
        </w:rPr>
        <w:t>编辑：</w:t>
      </w:r>
    </w:p>
    <w:p w14:paraId="482D576B">
      <w:pPr>
        <w:pStyle w:val="4"/>
        <w:spacing w:before="9"/>
        <w:rPr>
          <w:sz w:val="9"/>
        </w:rPr>
      </w:pPr>
      <w:r>
        <w:pict>
          <v:shape id="_x0000_s1205" o:spid="_x0000_s1205" style="position:absolute;left:0pt;margin-left:70.8pt;margin-top:16.1pt;height:4.05pt;width:4.05pt;mso-position-horizontal-relative:page;mso-wrap-distance-bottom:0pt;mso-wrap-distance-top:0pt;z-index:-251557888;mso-width-relative:page;mso-height-relative:page;" fillcolor="#000000" filled="t" stroked="f" coordorigin="1417,322" coordsize="81,81" path="m1463,403l1452,403,1447,402,1417,368,1417,358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06" o:spid="_x0000_s1206" o:spt="202" type="#_x0000_t202" style="position:absolute;left:0pt;margin-left:83pt;margin-top:10.7pt;height:15.55pt;width:268.65pt;mso-position-horizontal-relative:page;mso-wrap-distance-bottom:0pt;mso-wrap-distance-top:0pt;z-index:-25155788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447D065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gui_support/templates/load_case_template_case01.m</w:t>
                  </w:r>
                </w:p>
              </w:txbxContent>
            </v:textbox>
            <w10:wrap type="topAndBottom"/>
          </v:shape>
        </w:pict>
      </w:r>
    </w:p>
    <w:p w14:paraId="4EB3DF12">
      <w:pPr>
        <w:pStyle w:val="4"/>
        <w:spacing w:before="45"/>
        <w:ind w:left="540"/>
      </w:pPr>
      <w:r>
        <w:rPr>
          <w:w w:val="105"/>
        </w:rPr>
        <w:t>其他需要的</w:t>
      </w:r>
    </w:p>
    <w:p w14:paraId="6E8C093E">
      <w:pPr>
        <w:pStyle w:val="4"/>
        <w:spacing w:before="3"/>
        <w:rPr>
          <w:sz w:val="12"/>
        </w:rPr>
      </w:pPr>
    </w:p>
    <w:p w14:paraId="3CA0A96A">
      <w:pPr>
        <w:pStyle w:val="3"/>
        <w:numPr>
          <w:ilvl w:val="0"/>
          <w:numId w:val="4"/>
        </w:numPr>
        <w:tabs>
          <w:tab w:val="left" w:pos="412"/>
          <w:tab w:val="left" w:pos="1723"/>
        </w:tabs>
        <w:spacing w:before="37" w:after="0" w:line="240" w:lineRule="auto"/>
        <w:ind w:left="411" w:right="0" w:hanging="305"/>
        <w:jc w:val="left"/>
      </w:pPr>
      <w:r>
        <w:pict>
          <v:shape id="_x0000_s1207" o:spid="_x0000_s1207" style="position:absolute;left:0pt;margin-left:70.8pt;margin-top:-22.15pt;height:4.05pt;width:4.05pt;mso-position-horizontal-relative:page;z-index:251703296;mso-width-relative:page;mso-height-relative:page;" fillcolor="#000000" filled="t" stroked="f" coordorigin="1417,-443" coordsize="81,81" path="m1463,-362l1452,-362,1447,-363,1417,-397,1417,-408,1452,-443,1463,-443,1498,-403,1498,-397,1463,-36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08" o:spid="_x0000_s1208" o:spt="202" type="#_x0000_t202" style="position:absolute;left:0pt;margin-left:93.1pt;margin-top:6.15pt;height:17.55pt;width:45.25pt;mso-position-horizontal-relative:page;z-index:-25158963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40CE73E">
                  <w:pPr>
                    <w:spacing w:before="45"/>
                    <w:ind w:left="76" w:right="0" w:firstLine="0"/>
                    <w:jc w:val="left"/>
                    <w:rPr>
                      <w:rFonts w:ascii="Consolas"/>
                      <w:b/>
                      <w:sz w:val="22"/>
                    </w:rPr>
                  </w:pPr>
                  <w:r>
                    <w:rPr>
                      <w:rFonts w:ascii="Consolas"/>
                      <w:b/>
                      <w:w w:val="105"/>
                      <w:sz w:val="22"/>
                    </w:rPr>
                    <w:t>.mlapp</w:t>
                  </w:r>
                </w:p>
              </w:txbxContent>
            </v:textbox>
          </v:shape>
        </w:pict>
      </w:r>
      <w:r>
        <w:pict>
          <v:shape id="_x0000_s1209" o:spid="_x0000_s1209" o:spt="202" type="#_x0000_t202" style="position:absolute;left:0pt;margin-left:140.35pt;margin-top:-27.55pt;height:15.55pt;width:38.5pt;mso-position-horizontal-relative:page;z-index:25170432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112AA23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caseXX</w:t>
                  </w:r>
                </w:p>
              </w:txbxContent>
            </v:textbox>
          </v:shape>
        </w:pict>
      </w:r>
      <w:r>
        <w:t>在</w:t>
      </w:r>
      <w:r>
        <w:rPr>
          <w:rFonts w:hint="eastAsia"/>
          <w:lang w:val="en-US" w:eastAsia="zh-CN"/>
        </w:rPr>
        <w:t>.mlapp</w:t>
      </w:r>
      <w:r>
        <w:tab/>
      </w:r>
      <w:r>
        <w:t>中增加控件</w:t>
      </w:r>
    </w:p>
    <w:p w14:paraId="2BC7FBA0">
      <w:pPr>
        <w:pStyle w:val="4"/>
        <w:spacing w:before="6"/>
        <w:rPr>
          <w:b/>
          <w:sz w:val="7"/>
        </w:rPr>
      </w:pPr>
    </w:p>
    <w:p w14:paraId="5BF9FA69">
      <w:pPr>
        <w:pStyle w:val="4"/>
        <w:spacing w:before="51"/>
        <w:ind w:left="107"/>
      </w:pPr>
      <w:r>
        <w:rPr>
          <w:w w:val="105"/>
        </w:rPr>
        <w:t>并给出稳定组件名。</w:t>
      </w:r>
    </w:p>
    <w:p w14:paraId="2BB4152B">
      <w:pPr>
        <w:pStyle w:val="3"/>
        <w:numPr>
          <w:ilvl w:val="0"/>
          <w:numId w:val="4"/>
        </w:numPr>
        <w:tabs>
          <w:tab w:val="left" w:pos="412"/>
        </w:tabs>
        <w:spacing w:before="168" w:after="0" w:line="240" w:lineRule="auto"/>
        <w:ind w:left="411" w:right="0" w:hanging="305"/>
        <w:jc w:val="left"/>
      </w:pPr>
      <w:r>
        <w:t>在 controller 中补两处</w:t>
      </w:r>
    </w:p>
    <w:p w14:paraId="3761AEFF">
      <w:pPr>
        <w:pStyle w:val="4"/>
        <w:spacing w:before="173"/>
        <w:ind w:left="107"/>
      </w:pPr>
      <w:r>
        <w:rPr>
          <w:w w:val="105"/>
        </w:rPr>
        <w:t>必须同时补：</w:t>
      </w:r>
    </w:p>
    <w:p w14:paraId="7BC244C8">
      <w:pPr>
        <w:pStyle w:val="4"/>
        <w:spacing w:before="9"/>
        <w:rPr>
          <w:sz w:val="9"/>
        </w:rPr>
      </w:pPr>
      <w:r>
        <w:pict>
          <v:shape id="_x0000_s1210" o:spid="_x0000_s1210" style="position:absolute;left:0pt;margin-left:70.8pt;margin-top:16.05pt;height:4.05pt;width:4.05pt;mso-position-horizontal-relative:page;mso-wrap-distance-bottom:0pt;mso-wrap-distance-top:0pt;z-index:-251556864;mso-width-relative:page;mso-height-relative:page;" fillcolor="#000000" filled="t" stroked="f" coordorigin="1417,322" coordsize="81,81" path="m1463,403l1452,403,1447,402,1417,368,1417,357,1452,322,1463,322,1498,362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11" o:spid="_x0000_s1211" o:spt="202" type="#_x0000_t202" style="position:absolute;left:0pt;margin-left:83pt;margin-top:10.65pt;height:15.55pt;width:118.8pt;mso-position-horizontal-relative:page;mso-wrap-distance-bottom:0pt;mso-wrap-distance-top:0pt;z-index:-25155686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031CB8E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refreshUIFromConfig</w:t>
                  </w:r>
                  <w:r>
                    <w:rPr>
                      <w:rFonts w:ascii="Consolas"/>
                      <w:sz w:val="19"/>
                    </w:rPr>
                    <w:t>()</w:t>
                  </w:r>
                </w:p>
              </w:txbxContent>
            </v:textbox>
            <w10:wrap type="topAndBottom"/>
          </v:shape>
        </w:pict>
      </w:r>
    </w:p>
    <w:p w14:paraId="5C245008">
      <w:pPr>
        <w:spacing w:after="0"/>
        <w:rPr>
          <w:sz w:val="9"/>
        </w:rPr>
        <w:sectPr>
          <w:pgSz w:w="11920" w:h="16860"/>
          <w:pgMar w:top="1100" w:right="1100" w:bottom="280" w:left="1120" w:header="720" w:footer="720" w:gutter="0"/>
          <w:cols w:space="720" w:num="1"/>
        </w:sectPr>
      </w:pPr>
    </w:p>
    <w:p w14:paraId="4E91D99E">
      <w:pPr>
        <w:spacing w:line="310" w:lineRule="exact"/>
        <w:ind w:left="297" w:right="0" w:firstLine="0"/>
        <w:rPr>
          <w:sz w:val="20"/>
        </w:rPr>
      </w:pPr>
      <w:r>
        <w:rPr>
          <w:position w:val="6"/>
          <w:sz w:val="8"/>
        </w:rPr>
        <w:pict>
          <v:group id="_x0000_s1212" o:spid="_x0000_s1212" o:spt="203" style="height:4.05pt;width:4.05pt;" coordsize="81,81">
            <o:lock v:ext="edit"/>
            <v:shape id="_x0000_s1213" o:spid="_x0000_s1213" style="position:absolute;left:0;top:0;height:81;width:81;" fillcolor="#000000" filled="t" stroked="f" coordsize="81,81" path="m46,81l35,81,30,80,0,46,0,35,35,0,46,0,81,41,81,46,46,8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  <w:r>
        <w:rPr>
          <w:rFonts w:ascii="Times New Roman"/>
          <w:spacing w:val="93"/>
          <w:position w:val="6"/>
          <w:sz w:val="20"/>
        </w:rPr>
        <w:t xml:space="preserve"> </w:t>
      </w:r>
      <w:r>
        <w:rPr>
          <w:spacing w:val="93"/>
          <w:position w:val="-5"/>
          <w:sz w:val="20"/>
        </w:rPr>
        <w:pict>
          <v:shape id="_x0000_s1214" o:spid="_x0000_s1214" o:spt="202" type="#_x0000_t202" style="height:15.55pt;width:92.5pt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7712E86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pushUIToConfig()</w:t>
                  </w:r>
                </w:p>
              </w:txbxContent>
            </v:textbox>
            <w10:wrap type="none"/>
            <w10:anchorlock/>
          </v:shape>
        </w:pict>
      </w:r>
    </w:p>
    <w:p w14:paraId="2096624A">
      <w:pPr>
        <w:pStyle w:val="4"/>
        <w:spacing w:before="2"/>
        <w:rPr>
          <w:sz w:val="13"/>
        </w:rPr>
      </w:pPr>
    </w:p>
    <w:p w14:paraId="6F26BCD6">
      <w:pPr>
        <w:pStyle w:val="4"/>
        <w:spacing w:before="52"/>
        <w:ind w:left="107"/>
      </w:pPr>
      <w:r>
        <w:rPr>
          <w:w w:val="105"/>
        </w:rPr>
        <w:t>这两个函数分别负责：</w:t>
      </w:r>
    </w:p>
    <w:p w14:paraId="2F2FCBB7">
      <w:pPr>
        <w:pStyle w:val="4"/>
        <w:spacing w:before="9"/>
        <w:rPr>
          <w:sz w:val="9"/>
        </w:rPr>
      </w:pPr>
      <w:r>
        <w:pict>
          <v:shape id="_x0000_s1215" o:spid="_x0000_s1215" style="position:absolute;left:0pt;margin-left:70.8pt;margin-top:16.1pt;height:4.05pt;width:4.05pt;mso-position-horizontal-relative:page;mso-wrap-distance-bottom:0pt;mso-wrap-distance-top:0pt;z-index:-251555840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16" o:spid="_x0000_s1216" o:spt="202" type="#_x0000_t202" style="position:absolute;left:0pt;margin-left:83pt;margin-top:10.7pt;height:15.55pt;width:70.9pt;mso-position-horizontal-relative:page;mso-wrap-distance-bottom:0pt;mso-wrap-distance-top:0pt;z-index:-2515548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3690890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config -&gt; UI</w:t>
                  </w:r>
                </w:p>
              </w:txbxContent>
            </v:textbox>
            <w10:wrap type="topAndBottom"/>
          </v:shape>
        </w:pict>
      </w:r>
      <w:r>
        <w:pict>
          <v:shape id="_x0000_s1217" o:spid="_x0000_s1217" style="position:absolute;left:0pt;margin-left:70.8pt;margin-top:38.35pt;height:4.05pt;width:4.05pt;mso-position-horizontal-relative:page;mso-wrap-distance-bottom:0pt;mso-wrap-distance-top:0pt;z-index:-251554816;mso-width-relative:page;mso-height-relative:page;" fillcolor="#000000" filled="t" stroked="f" coordorigin="1417,768" coordsize="81,81" path="m1463,849l1452,849,1447,848,1417,814,1417,803,1452,768,1463,768,1498,808,1498,814,1463,84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18" o:spid="_x0000_s1218" o:spt="202" type="#_x0000_t202" style="position:absolute;left:0pt;margin-left:83pt;margin-top:32.95pt;height:15.55pt;width:70.9pt;mso-position-horizontal-relative:page;mso-wrap-distance-bottom:0pt;mso-wrap-distance-top:0pt;z-index:-251553792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8397DFD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UI -&gt; config</w:t>
                  </w:r>
                </w:p>
              </w:txbxContent>
            </v:textbox>
            <w10:wrap type="topAndBottom"/>
          </v:shape>
        </w:pict>
      </w:r>
    </w:p>
    <w:p w14:paraId="5BB64E72">
      <w:pPr>
        <w:pStyle w:val="4"/>
        <w:spacing w:before="11"/>
        <w:rPr>
          <w:sz w:val="3"/>
        </w:rPr>
      </w:pPr>
    </w:p>
    <w:p w14:paraId="6C3C5135">
      <w:pPr>
        <w:pStyle w:val="4"/>
        <w:spacing w:before="11"/>
        <w:rPr>
          <w:sz w:val="10"/>
        </w:rPr>
      </w:pPr>
    </w:p>
    <w:p w14:paraId="3D2E46CE">
      <w:pPr>
        <w:pStyle w:val="4"/>
        <w:spacing w:before="52"/>
        <w:ind w:left="107"/>
      </w:pPr>
      <w:r>
        <w:rPr>
          <w:w w:val="105"/>
        </w:rPr>
        <w:t>如果只改一边，参数就会出现“显示了但不会保存”或者“保存了但不会显示”的问题。</w:t>
      </w:r>
    </w:p>
    <w:p w14:paraId="60A0021C">
      <w:pPr>
        <w:pStyle w:val="3"/>
        <w:numPr>
          <w:ilvl w:val="0"/>
          <w:numId w:val="4"/>
        </w:numPr>
        <w:tabs>
          <w:tab w:val="left" w:pos="412"/>
        </w:tabs>
        <w:spacing w:before="181" w:after="0" w:line="240" w:lineRule="auto"/>
        <w:ind w:left="411" w:right="0" w:hanging="305"/>
        <w:jc w:val="left"/>
      </w:pPr>
      <w:r>
        <w:pict>
          <v:shape id="_x0000_s1219" o:spid="_x0000_s1219" o:spt="202" type="#_x0000_t202" style="position:absolute;left:0pt;margin-left:206.5pt;margin-top:12.7pt;height:17.55pt;width:70.9pt;mso-position-horizontal-relative:page;z-index:2517084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60E3C4CB">
                  <w:pPr>
                    <w:spacing w:before="45"/>
                    <w:ind w:left="81" w:right="0" w:firstLine="0"/>
                    <w:jc w:val="left"/>
                    <w:rPr>
                      <w:rFonts w:ascii="Consolas"/>
                      <w:b/>
                      <w:color w:val="0000FF"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run_case.m</w:t>
                  </w:r>
                </w:p>
              </w:txbxContent>
            </v:textbox>
          </v:shape>
        </w:pict>
      </w:r>
      <w:r>
        <w:t>如果运行要用到，再改</w:t>
      </w:r>
    </w:p>
    <w:p w14:paraId="2F4D7C1A">
      <w:pPr>
        <w:pStyle w:val="4"/>
        <w:spacing w:before="10"/>
        <w:rPr>
          <w:b/>
          <w:sz w:val="6"/>
        </w:rPr>
      </w:pPr>
    </w:p>
    <w:p w14:paraId="6E5CE264">
      <w:pPr>
        <w:pStyle w:val="4"/>
        <w:spacing w:before="52"/>
        <w:ind w:left="107"/>
      </w:pPr>
      <w:r>
        <w:rPr>
          <w:w w:val="105"/>
        </w:rPr>
        <w:t>只有到这一步，才去改后端运行逻辑。</w:t>
      </w:r>
    </w:p>
    <w:p w14:paraId="132879E5">
      <w:pPr>
        <w:pStyle w:val="2"/>
        <w:numPr>
          <w:ilvl w:val="0"/>
          <w:numId w:val="5"/>
        </w:numPr>
        <w:tabs>
          <w:tab w:val="left" w:pos="697"/>
        </w:tabs>
        <w:spacing w:before="210" w:after="0" w:line="240" w:lineRule="auto"/>
        <w:ind w:left="696" w:right="0" w:hanging="590"/>
        <w:jc w:val="left"/>
      </w:pPr>
      <w:r>
        <w:t>如何实现一个完整功能</w:t>
      </w:r>
    </w:p>
    <w:p w14:paraId="1D8E1669">
      <w:pPr>
        <w:pStyle w:val="4"/>
        <w:spacing w:before="217"/>
        <w:ind w:left="107"/>
      </w:pPr>
      <w:r>
        <w:rPr>
          <w:w w:val="105"/>
        </w:rPr>
        <w:t>这里给一个适用于本项目的通用开发流程。</w:t>
      </w:r>
    </w:p>
    <w:p w14:paraId="22049848">
      <w:pPr>
        <w:pStyle w:val="3"/>
        <w:spacing w:before="167"/>
      </w:pPr>
      <w:r>
        <w:t>第一步：先明确功能边界</w:t>
      </w:r>
    </w:p>
    <w:p w14:paraId="15E8F93F">
      <w:pPr>
        <w:pStyle w:val="4"/>
        <w:spacing w:before="173"/>
        <w:ind w:left="107"/>
      </w:pPr>
      <w:r>
        <w:rPr>
          <w:w w:val="105"/>
        </w:rPr>
        <w:t>先回答这几个问题：</w:t>
      </w:r>
    </w:p>
    <w:p w14:paraId="6F6389A3">
      <w:pPr>
        <w:pStyle w:val="4"/>
        <w:spacing w:before="153" w:line="268" w:lineRule="auto"/>
        <w:ind w:left="540" w:right="7212"/>
      </w:pPr>
      <w:r>
        <w:pict>
          <v:shape id="_x0000_s1220" o:spid="_x0000_s1220" style="position:absolute;left:0pt;margin-left:70.8pt;margin-top:16.1pt;height:4.05pt;width:4.05pt;mso-position-horizontal-relative:page;z-index:251705344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21" o:spid="_x0000_s1221" style="position:absolute;left:0pt;margin-left:70.8pt;margin-top:37.7pt;height:4.05pt;width:4.05pt;mso-position-horizontal-relative:page;z-index:251705344;mso-width-relative:page;mso-height-relative:page;" fillcolor="#000000" filled="t" stroked="f" coordorigin="1417,754" coordsize="81,81" path="m1463,835l1452,835,1447,834,1417,800,1417,789,1452,754,1463,754,1498,795,1498,800,1463,835xe">
            <v:path arrowok="t"/>
            <v:fill on="t" focussize="0,0"/>
            <v:stroke on="f"/>
            <v:imagedata o:title=""/>
            <o:lock v:ext="edit"/>
          </v:shape>
        </w:pict>
      </w:r>
      <w:r>
        <w:t>用户从哪个页面进入</w:t>
      </w:r>
      <w:r>
        <w:rPr>
          <w:w w:val="105"/>
        </w:rPr>
        <w:t>输入是什么</w:t>
      </w:r>
    </w:p>
    <w:p w14:paraId="64A713BC">
      <w:pPr>
        <w:pStyle w:val="4"/>
        <w:spacing w:line="268" w:lineRule="auto"/>
        <w:ind w:left="540" w:right="7644"/>
      </w:pPr>
      <w:r>
        <w:pict>
          <v:shape id="_x0000_s1222" o:spid="_x0000_s1222" style="position:absolute;left:0pt;margin-left:70.8pt;margin-top:8.45pt;height:4.05pt;width:4.05pt;mso-position-horizontal-relative:page;z-index:251706368;mso-width-relative:page;mso-height-relative:page;" fillcolor="#000000" filled="t" stroked="f" coordorigin="1417,169" coordsize="81,81" path="m1463,250l1452,250,1447,249,1417,215,1417,204,1452,169,1463,169,1498,210,1498,215,1463,250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23" o:spid="_x0000_s1223" style="position:absolute;left:0pt;margin-left:70.8pt;margin-top:30.05pt;height:4.05pt;width:4.05pt;mso-position-horizontal-relative:page;z-index:251706368;mso-width-relative:page;mso-height-relative:page;" fillcolor="#000000" filled="t" stroked="f" coordorigin="1417,601" coordsize="81,81" path="m1463,682l1452,682,1447,681,1417,647,1417,636,1452,601,1463,601,1498,642,1498,647,1463,68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点击哪个按钮</w:t>
      </w:r>
      <w:r>
        <w:rPr>
          <w:spacing w:val="-3"/>
        </w:rPr>
        <w:t>结果显示在哪里</w:t>
      </w:r>
    </w:p>
    <w:p w14:paraId="647B9734">
      <w:pPr>
        <w:pStyle w:val="3"/>
        <w:spacing w:before="211"/>
      </w:pPr>
      <w:r>
        <w:pict>
          <v:shape id="_x0000_s1224" o:spid="_x0000_s1224" o:spt="202" type="#_x0000_t202" style="position:absolute;left:0pt;margin-left:166pt;margin-top:14.85pt;height:16.9pt;width:45.9pt;mso-position-horizontal-relative:page;z-index:25170841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7B28A777">
                  <w:pPr>
                    <w:spacing w:before="45"/>
                    <w:ind w:left="83" w:right="0" w:firstLine="0"/>
                    <w:jc w:val="left"/>
                    <w:rPr>
                      <w:rFonts w:ascii="Consolas"/>
                      <w:b/>
                      <w:color w:val="0000FF"/>
                      <w:sz w:val="22"/>
                    </w:rPr>
                  </w:pPr>
                  <w:r>
                    <w:rPr>
                      <w:rFonts w:ascii="Consolas"/>
                      <w:b/>
                      <w:color w:val="0000FF"/>
                      <w:w w:val="105"/>
                      <w:sz w:val="22"/>
                    </w:rPr>
                    <w:t>config</w:t>
                  </w:r>
                </w:p>
              </w:txbxContent>
            </v:textbox>
          </v:shape>
        </w:pict>
      </w:r>
      <w:r>
        <w:t>第二步：落到统一</w:t>
      </w:r>
    </w:p>
    <w:p w14:paraId="1A37912E">
      <w:pPr>
        <w:pStyle w:val="4"/>
        <w:spacing w:before="10"/>
        <w:rPr>
          <w:b/>
          <w:sz w:val="6"/>
        </w:rPr>
      </w:pPr>
    </w:p>
    <w:p w14:paraId="7367652A">
      <w:pPr>
        <w:pStyle w:val="4"/>
        <w:tabs>
          <w:tab w:val="left" w:pos="6413"/>
        </w:tabs>
        <w:spacing w:before="52"/>
        <w:ind w:left="107"/>
      </w:pPr>
      <w:r>
        <w:pict>
          <v:shape id="_x0000_s1225" o:spid="_x0000_s1225" o:spt="202" type="#_x0000_t202" style="position:absolute;left:0pt;margin-left:334.75pt;margin-top:5.65pt;height:15.55pt;width:38.5pt;mso-position-horizontal-relative:page;z-index:-25158656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2C7A4E5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config</w:t>
                  </w:r>
                </w:p>
              </w:txbxContent>
            </v:textbox>
          </v:shape>
        </w:pict>
      </w:r>
      <w:r>
        <w:rPr>
          <w:w w:val="105"/>
        </w:rPr>
        <w:t>不要直接从控件把值硬塞到求解器里，优先让它进入统一</w:t>
      </w:r>
      <w:r>
        <w:rPr>
          <w:rFonts w:hint="eastAsia"/>
          <w:color w:val="0000FF"/>
          <w:w w:val="105"/>
          <w:lang w:val="en-US" w:eastAsia="zh-CN"/>
        </w:rPr>
        <w:t>config</w:t>
      </w:r>
      <w:r>
        <w:rPr>
          <w:w w:val="105"/>
        </w:rPr>
        <w:t>。</w:t>
      </w:r>
    </w:p>
    <w:p w14:paraId="60144B82">
      <w:pPr>
        <w:pStyle w:val="3"/>
      </w:pPr>
      <w:r>
        <w:t>第三步：补齐 UI 和 config 的双向同步</w:t>
      </w:r>
    </w:p>
    <w:p w14:paraId="7E8F5D74">
      <w:pPr>
        <w:pStyle w:val="4"/>
        <w:spacing w:before="172"/>
        <w:ind w:left="107"/>
      </w:pPr>
      <w:r>
        <w:rPr>
          <w:w w:val="105"/>
        </w:rPr>
        <w:t>需要改：</w:t>
      </w:r>
    </w:p>
    <w:p w14:paraId="098502E2">
      <w:pPr>
        <w:pStyle w:val="4"/>
        <w:spacing w:before="9"/>
        <w:rPr>
          <w:sz w:val="9"/>
        </w:rPr>
      </w:pPr>
      <w:r>
        <w:pict>
          <v:shape id="_x0000_s1226" o:spid="_x0000_s1226" style="position:absolute;left:0pt;margin-left:70.8pt;margin-top:16.1pt;height:4.05pt;width:4.05pt;mso-position-horizontal-relative:page;mso-wrap-distance-bottom:0pt;mso-wrap-distance-top:0pt;z-index:-251553792;mso-width-relative:page;mso-height-relative:page;" fillcolor="#000000" filled="t" stroked="f" coordorigin="1417,323" coordsize="81,81" path="m1463,404l1452,404,1447,403,1417,369,1417,358,1452,323,1463,323,1498,363,1498,369,1463,404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27" o:spid="_x0000_s1227" o:spt="202" type="#_x0000_t202" style="position:absolute;left:0pt;margin-left:83pt;margin-top:10.7pt;height:15.55pt;width:39.15pt;mso-position-horizontal-relative:page;mso-wrap-distance-bottom:0pt;mso-wrap-distance-top:0pt;z-index:-25155276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4FA20B7D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.</w:t>
                  </w:r>
                  <w:r>
                    <w:rPr>
                      <w:rFonts w:ascii="Consolas"/>
                      <w:color w:val="0000FF"/>
                      <w:sz w:val="19"/>
                    </w:rPr>
                    <w:t>mlapp</w:t>
                  </w:r>
                </w:p>
              </w:txbxContent>
            </v:textbox>
            <w10:wrap type="topAndBottom"/>
          </v:shape>
        </w:pict>
      </w:r>
      <w:r>
        <w:pict>
          <v:shape id="_x0000_s1228" o:spid="_x0000_s1228" style="position:absolute;left:0pt;margin-left:70.8pt;margin-top:38.4pt;height:4.05pt;width:4.05pt;mso-position-horizontal-relative:page;mso-wrap-distance-bottom:0pt;mso-wrap-distance-top:0pt;z-index:-251552768;mso-width-relative:page;mso-height-relative:page;" fillcolor="#000000" filled="t" stroked="f" coordorigin="1417,768" coordsize="81,81" path="m1463,849l1452,849,1447,848,1417,814,1417,803,1452,768,1463,768,1498,809,1498,814,1463,849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29" o:spid="_x0000_s1229" o:spt="202" type="#_x0000_t202" style="position:absolute;left:0pt;margin-left:83pt;margin-top:33pt;height:15.55pt;width:118.8pt;mso-position-horizontal-relative:page;mso-wrap-distance-bottom:0pt;mso-wrap-distance-top:0pt;z-index:-25155174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02B3394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refreshUIFromConfig</w:t>
                  </w:r>
                  <w:r>
                    <w:rPr>
                      <w:rFonts w:ascii="Consolas"/>
                      <w:sz w:val="19"/>
                    </w:rPr>
                    <w:t>()</w:t>
                  </w:r>
                </w:p>
              </w:txbxContent>
            </v:textbox>
            <w10:wrap type="topAndBottom"/>
          </v:shape>
        </w:pict>
      </w:r>
      <w:r>
        <w:pict>
          <v:shape id="_x0000_s1230" o:spid="_x0000_s1230" style="position:absolute;left:0pt;margin-left:70.8pt;margin-top:60.65pt;height:4.05pt;width:4.05pt;mso-position-horizontal-relative:page;mso-wrap-distance-bottom:0pt;mso-wrap-distance-top:0pt;z-index:-251551744;mso-width-relative:page;mso-height-relative:page;" fillcolor="#000000" filled="t" stroked="f" coordorigin="1417,1214" coordsize="81,81" path="m1463,1295l1452,1295,1447,1294,1417,1260,1417,1249,1452,1214,1463,1214,1498,1254,1498,1260,1463,1295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31" o:spid="_x0000_s1231" o:spt="202" type="#_x0000_t202" style="position:absolute;left:0pt;margin-left:83pt;margin-top:55.25pt;height:15.55pt;width:92.5pt;mso-position-horizontal-relative:page;mso-wrap-distance-bottom:0pt;mso-wrap-distance-top:0pt;z-index:-251550720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2BF0C369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pushUIToConfig</w:t>
                  </w:r>
                  <w:r>
                    <w:rPr>
                      <w:rFonts w:ascii="Consolas"/>
                      <w:sz w:val="19"/>
                    </w:rPr>
                    <w:t>()</w:t>
                  </w:r>
                </w:p>
              </w:txbxContent>
            </v:textbox>
            <w10:wrap type="topAndBottom"/>
          </v:shape>
        </w:pict>
      </w:r>
    </w:p>
    <w:p w14:paraId="5CFD8AFA">
      <w:pPr>
        <w:pStyle w:val="4"/>
        <w:spacing w:before="11"/>
        <w:rPr>
          <w:sz w:val="3"/>
        </w:rPr>
      </w:pPr>
    </w:p>
    <w:p w14:paraId="32B9CD11">
      <w:pPr>
        <w:pStyle w:val="4"/>
        <w:spacing w:before="11"/>
        <w:rPr>
          <w:sz w:val="3"/>
        </w:rPr>
      </w:pPr>
    </w:p>
    <w:p w14:paraId="6686E1B3">
      <w:pPr>
        <w:pStyle w:val="4"/>
        <w:spacing w:before="8"/>
        <w:rPr>
          <w:sz w:val="11"/>
        </w:rPr>
      </w:pPr>
    </w:p>
    <w:p w14:paraId="0BFFB2AA">
      <w:pPr>
        <w:pStyle w:val="3"/>
        <w:spacing w:before="37"/>
      </w:pPr>
      <w:r>
        <w:t>第四步：补齐运行逻辑</w:t>
      </w:r>
    </w:p>
    <w:p w14:paraId="6512B8FB">
      <w:pPr>
        <w:pStyle w:val="4"/>
        <w:spacing w:before="173"/>
        <w:ind w:left="107"/>
      </w:pPr>
      <w:r>
        <w:pict>
          <v:shape id="_x0000_s1232" o:spid="_x0000_s1232" style="position:absolute;left:0pt;margin-left:70.8pt;margin-top:66.35pt;height:4.05pt;width:4.05pt;mso-position-horizontal-relative:page;z-index:251707392;mso-width-relative:page;mso-height-relative:page;" fillcolor="#000000" filled="t" stroked="f" coordorigin="1417,1328" coordsize="81,81" path="m1463,1409l1452,1409,1447,1408,1417,1374,1417,1363,1452,1328,1463,1328,1498,1368,1498,1374,1463,140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需要改：</w:t>
      </w:r>
    </w:p>
    <w:p w14:paraId="6F816F34">
      <w:pPr>
        <w:pStyle w:val="4"/>
        <w:spacing w:before="9"/>
        <w:rPr>
          <w:sz w:val="9"/>
        </w:rPr>
      </w:pPr>
      <w:r>
        <w:pict>
          <v:shape id="_x0000_s1233" o:spid="_x0000_s1233" style="position:absolute;left:0pt;margin-left:70.8pt;margin-top:16.1pt;height:4.05pt;width:4.05pt;mso-position-horizontal-relative:page;mso-wrap-distance-bottom:0pt;mso-wrap-distance-top:0pt;z-index:-251550720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34" o:spid="_x0000_s1234" o:spt="202" type="#_x0000_t202" style="position:absolute;left:0pt;margin-left:83pt;margin-top:10.7pt;height:15.55pt;width:60.1pt;mso-position-horizontal-relative:page;mso-wrap-distance-bottom:0pt;mso-wrap-distance-top:0pt;z-index:-25154969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BA9D053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color w:val="0000FF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run_case.m</w:t>
                  </w:r>
                </w:p>
              </w:txbxContent>
            </v:textbox>
            <w10:wrap type="topAndBottom"/>
          </v:shape>
        </w:pict>
      </w:r>
    </w:p>
    <w:p w14:paraId="7BAF8D4C">
      <w:pPr>
        <w:pStyle w:val="4"/>
        <w:spacing w:before="45"/>
        <w:ind w:left="540"/>
      </w:pPr>
      <w:r>
        <w:rPr>
          <w:w w:val="105"/>
        </w:rPr>
        <w:t>以及必要的后端函数</w:t>
      </w:r>
    </w:p>
    <w:p w14:paraId="49BE9787">
      <w:pPr>
        <w:spacing w:after="0"/>
        <w:sectPr>
          <w:pgSz w:w="11920" w:h="16860"/>
          <w:pgMar w:top="1180" w:right="1100" w:bottom="280" w:left="1120" w:header="720" w:footer="720" w:gutter="0"/>
          <w:cols w:space="720" w:num="1"/>
        </w:sectPr>
      </w:pPr>
    </w:p>
    <w:p w14:paraId="6EF2B308">
      <w:pPr>
        <w:pStyle w:val="3"/>
        <w:spacing w:before="23"/>
      </w:pPr>
      <w:r>
        <w:t>第五步：补齐结果显示</w:t>
      </w:r>
    </w:p>
    <w:p w14:paraId="7EFE809C">
      <w:pPr>
        <w:pStyle w:val="4"/>
        <w:spacing w:before="173"/>
        <w:ind w:left="107"/>
      </w:pPr>
      <w:r>
        <w:rPr>
          <w:w w:val="105"/>
        </w:rPr>
        <w:t>如果功能有结果输出，还需要改：</w:t>
      </w:r>
    </w:p>
    <w:p w14:paraId="6B0698F7">
      <w:pPr>
        <w:pStyle w:val="4"/>
        <w:spacing w:before="9"/>
        <w:rPr>
          <w:sz w:val="9"/>
        </w:rPr>
      </w:pPr>
      <w:r>
        <w:pict>
          <v:shape id="_x0000_s1235" o:spid="_x0000_s1235" style="position:absolute;left:0pt;margin-left:70.8pt;margin-top:16.1pt;height:4.05pt;width:4.05pt;mso-position-horizontal-relative:page;mso-wrap-distance-bottom:0pt;mso-wrap-distance-top:0pt;z-index:-251548672;mso-width-relative:page;mso-height-relative:page;" fillcolor="#000000" filled="t" stroked="f" coordorigin="1417,322" coordsize="81,81" path="m1463,403l1452,403,1447,402,1417,368,1417,357,1452,322,1463,322,1498,363,1498,368,1463,403xe">
            <v:path arrowok="t"/>
            <v:fill on="t" focussize="0,0"/>
            <v:stroke on="f"/>
            <v:imagedata o:title=""/>
            <o:lock v:ext="edit"/>
            <w10:wrap type="topAndBottom"/>
          </v:shape>
        </w:pict>
      </w:r>
      <w:r>
        <w:pict>
          <v:shape id="_x0000_s1236" o:spid="_x0000_s1236" o:spt="202" type="#_x0000_t202" style="position:absolute;left:0pt;margin-left:83pt;margin-top:10.7pt;height:15.55pt;width:92.5pt;mso-position-horizontal-relative:page;mso-wrap-distance-bottom:0pt;mso-wrap-distance-top:0pt;z-index:-25154764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6B3F048">
                  <w:pPr>
                    <w:spacing w:before="39"/>
                    <w:ind w:left="68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refreshResults</w:t>
                  </w:r>
                  <w:r>
                    <w:rPr>
                      <w:rFonts w:ascii="Consolas"/>
                      <w:sz w:val="19"/>
                    </w:rPr>
                    <w:t>()</w:t>
                  </w:r>
                </w:p>
              </w:txbxContent>
            </v:textbox>
            <w10:wrap type="topAndBottom"/>
          </v:shape>
        </w:pict>
      </w:r>
    </w:p>
    <w:p w14:paraId="61F8CDAE">
      <w:pPr>
        <w:pStyle w:val="4"/>
        <w:spacing w:before="45"/>
        <w:ind w:left="540"/>
      </w:pPr>
      <w:r>
        <w:rPr>
          <w:w w:val="105"/>
        </w:rPr>
        <w:t>结果页控件</w:t>
      </w:r>
    </w:p>
    <w:p w14:paraId="01803D7D">
      <w:pPr>
        <w:pStyle w:val="4"/>
        <w:spacing w:before="44"/>
        <w:ind w:left="540"/>
      </w:pPr>
      <w:r>
        <w:pict>
          <v:shape id="_x0000_s1237" o:spid="_x0000_s1237" style="position:absolute;left:0pt;margin-left:70.8pt;margin-top:-10.9pt;height:4.05pt;width:4.05pt;mso-position-horizontal-relative:page;z-index:251709440;mso-width-relative:page;mso-height-relative:page;" fillcolor="#000000" filled="t" stroked="f" coordorigin="1417,-219" coordsize="81,81" path="m1463,-138l1452,-138,1447,-139,1417,-173,1417,-184,1452,-219,1463,-219,1498,-178,1498,-173,1463,-13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238" o:spid="_x0000_s1238" style="position:absolute;left:0pt;margin-left:70.8pt;margin-top:10.65pt;height:4.05pt;width:4.05pt;mso-position-horizontal-relative:page;z-index:251709440;mso-width-relative:page;mso-height-relative:page;" fillcolor="#000000" filled="t" stroked="f" coordorigin="1417,213" coordsize="81,81" path="m1463,294l1452,294,1447,293,1417,259,1417,248,1452,213,1463,213,1498,254,1498,259,1463,2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w w:val="105"/>
        </w:rPr>
        <w:t>可能的绘图逻辑</w:t>
      </w:r>
    </w:p>
    <w:p w14:paraId="20A1D771">
      <w:pPr>
        <w:pStyle w:val="4"/>
        <w:rPr>
          <w:sz w:val="15"/>
        </w:rPr>
      </w:pPr>
    </w:p>
    <w:p w14:paraId="63BC6F6A">
      <w:pPr>
        <w:pStyle w:val="2"/>
        <w:numPr>
          <w:ilvl w:val="0"/>
          <w:numId w:val="6"/>
        </w:numPr>
        <w:tabs>
          <w:tab w:val="left" w:pos="697"/>
        </w:tabs>
        <w:spacing w:before="20" w:after="0" w:line="240" w:lineRule="auto"/>
        <w:ind w:left="696" w:right="0" w:hanging="590"/>
        <w:jc w:val="left"/>
      </w:pPr>
      <w:r>
        <w:t>开发者在 App</w:t>
      </w:r>
      <w:r>
        <w:rPr>
          <w:spacing w:val="4"/>
        </w:rPr>
        <w:t xml:space="preserve"> </w:t>
      </w:r>
      <w:r>
        <w:t>Designer 中最常见的修改场景</w:t>
      </w:r>
    </w:p>
    <w:p w14:paraId="79F94343">
      <w:pPr>
        <w:pStyle w:val="3"/>
        <w:spacing w:before="218"/>
      </w:pPr>
      <w:r>
        <w:t>场景一：改一个按钮文字</w:t>
      </w:r>
    </w:p>
    <w:p w14:paraId="0FF473DD">
      <w:pPr>
        <w:pStyle w:val="4"/>
        <w:spacing w:before="11"/>
        <w:rPr>
          <w:b/>
          <w:sz w:val="6"/>
        </w:rPr>
      </w:pPr>
    </w:p>
    <w:p w14:paraId="75C09FE0">
      <w:pPr>
        <w:spacing w:after="0"/>
        <w:rPr>
          <w:sz w:val="6"/>
        </w:rPr>
        <w:sectPr>
          <w:pgSz w:w="11920" w:h="16860"/>
          <w:pgMar w:top="1180" w:right="1100" w:bottom="280" w:left="1120" w:header="720" w:footer="720" w:gutter="0"/>
          <w:cols w:space="720" w:num="1"/>
        </w:sectPr>
      </w:pPr>
    </w:p>
    <w:p w14:paraId="1F7C7756">
      <w:pPr>
        <w:pStyle w:val="4"/>
        <w:spacing w:before="51"/>
        <w:ind w:left="107"/>
      </w:pPr>
      <w:r>
        <w:pict>
          <v:shape id="_x0000_s1262" o:spid="_x0000_s1262" o:spt="202" type="#_x0000_t202" style="position:absolute;left:0pt;margin-left:195.7pt;margin-top:5.6pt;height:14.85pt;width:28.35pt;mso-position-horizontal-relative:page;z-index:251711488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5489B972">
                  <w:pPr>
                    <w:spacing w:before="39"/>
                    <w:ind w:left="66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color w:val="0000FF"/>
                      <w:sz w:val="19"/>
                    </w:rPr>
                    <w:t>Text</w:t>
                  </w:r>
                </w:p>
              </w:txbxContent>
            </v:textbox>
          </v:shape>
        </w:pict>
      </w:r>
      <w:r>
        <w:rPr>
          <w:spacing w:val="-4"/>
          <w:w w:val="105"/>
        </w:rPr>
        <w:t xml:space="preserve">直接在 </w:t>
      </w:r>
      <w:r>
        <w:rPr>
          <w:w w:val="105"/>
        </w:rPr>
        <w:t>App Designer</w:t>
      </w:r>
      <w:r>
        <w:rPr>
          <w:spacing w:val="-6"/>
          <w:w w:val="105"/>
        </w:rPr>
        <w:t xml:space="preserve"> 中改</w:t>
      </w:r>
    </w:p>
    <w:p w14:paraId="1DFE75DE">
      <w:pPr>
        <w:pStyle w:val="3"/>
      </w:pPr>
      <w:r>
        <w:t>场景二：改布局</w:t>
      </w:r>
    </w:p>
    <w:p w14:paraId="2376028E">
      <w:pPr>
        <w:spacing w:before="51"/>
        <w:ind w:left="107" w:right="0" w:firstLine="0"/>
        <w:jc w:val="left"/>
        <w:rPr>
          <w:sz w:val="21"/>
        </w:rPr>
      </w:pPr>
      <w:r>
        <w:br w:type="column"/>
      </w:r>
      <w:r>
        <w:rPr>
          <w:w w:val="105"/>
          <w:sz w:val="21"/>
        </w:rPr>
        <w:t>即可。</w:t>
      </w:r>
    </w:p>
    <w:p w14:paraId="5782B88F">
      <w:pPr>
        <w:spacing w:after="0"/>
        <w:jc w:val="left"/>
        <w:rPr>
          <w:sz w:val="21"/>
        </w:rPr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2769" w:space="543"/>
            <w:col w:w="6388"/>
          </w:cols>
        </w:sectPr>
      </w:pPr>
    </w:p>
    <w:p w14:paraId="6CA1289E">
      <w:pPr>
        <w:pStyle w:val="4"/>
        <w:spacing w:before="11"/>
        <w:rPr>
          <w:sz w:val="6"/>
        </w:rPr>
      </w:pPr>
    </w:p>
    <w:p w14:paraId="35F0E7F3">
      <w:pPr>
        <w:pStyle w:val="4"/>
        <w:spacing w:before="51"/>
        <w:ind w:left="107"/>
      </w:pPr>
      <w:r>
        <w:rPr>
          <w:w w:val="105"/>
        </w:rPr>
        <w:t>直接在 App Designer 中调整控件位置、网格和页签。</w:t>
      </w:r>
    </w:p>
    <w:p w14:paraId="016F82F5">
      <w:pPr>
        <w:pStyle w:val="3"/>
        <w:spacing w:before="168"/>
      </w:pPr>
      <w:r>
        <w:t>场景三：加一个按钮</w:t>
      </w:r>
    </w:p>
    <w:p w14:paraId="6132F9A7">
      <w:pPr>
        <w:pStyle w:val="4"/>
        <w:spacing w:before="10"/>
        <w:rPr>
          <w:b/>
          <w:sz w:val="6"/>
        </w:rPr>
      </w:pPr>
    </w:p>
    <w:p w14:paraId="568C2026">
      <w:pPr>
        <w:spacing w:after="0"/>
        <w:rPr>
          <w:sz w:val="6"/>
        </w:rPr>
        <w:sectPr>
          <w:type w:val="continuous"/>
          <w:pgSz w:w="11920" w:h="16860"/>
          <w:pgMar w:top="1380" w:right="1100" w:bottom="280" w:left="1120" w:header="720" w:footer="720" w:gutter="0"/>
          <w:cols w:space="720" w:num="1"/>
        </w:sectPr>
      </w:pPr>
    </w:p>
    <w:p w14:paraId="460A4957">
      <w:pPr>
        <w:pStyle w:val="4"/>
        <w:spacing w:before="52"/>
        <w:ind w:left="107"/>
      </w:pPr>
      <w:r>
        <w:rPr>
          <w:w w:val="105"/>
        </w:rPr>
        <w:t>推荐做法：</w:t>
      </w:r>
    </w:p>
    <w:p w14:paraId="6A9FE701">
      <w:pPr>
        <w:pStyle w:val="9"/>
        <w:numPr>
          <w:ilvl w:val="1"/>
          <w:numId w:val="6"/>
        </w:numPr>
        <w:tabs>
          <w:tab w:val="left" w:pos="540"/>
        </w:tabs>
        <w:spacing w:before="153" w:after="0" w:line="240" w:lineRule="auto"/>
        <w:ind w:left="540" w:right="0" w:hanging="243"/>
        <w:jc w:val="left"/>
        <w:rPr>
          <w:sz w:val="21"/>
        </w:rPr>
      </w:pPr>
      <w:r>
        <w:pict>
          <v:shape id="_x0000_s1263" o:spid="_x0000_s1263" o:spt="202" type="#_x0000_t202" style="position:absolute;left:0pt;margin-left:97.15pt;margin-top:10.7pt;height:15.55pt;width:38.5pt;mso-position-horizontal-relative:page;z-index:251710464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11A653BD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.</w:t>
                  </w:r>
                  <w:r>
                    <w:rPr>
                      <w:rFonts w:ascii="Consolas"/>
                      <w:color w:val="0000FF"/>
                      <w:sz w:val="19"/>
                    </w:rPr>
                    <w:t>mlapp</w:t>
                  </w:r>
                </w:p>
              </w:txbxContent>
            </v:textbox>
          </v:shape>
        </w:pict>
      </w:r>
      <w:r>
        <w:rPr>
          <w:w w:val="102"/>
          <w:sz w:val="21"/>
        </w:rPr>
        <w:t>在</w:t>
      </w:r>
    </w:p>
    <w:p w14:paraId="684C2EFD">
      <w:pPr>
        <w:pStyle w:val="4"/>
        <w:spacing w:before="2"/>
        <w:rPr>
          <w:sz w:val="32"/>
        </w:rPr>
      </w:pPr>
      <w:r>
        <w:br w:type="column"/>
      </w:r>
    </w:p>
    <w:p w14:paraId="0AA1E48E">
      <w:pPr>
        <w:pStyle w:val="4"/>
        <w:ind w:left="107"/>
      </w:pPr>
      <w:r>
        <w:rPr>
          <w:w w:val="105"/>
        </w:rPr>
        <w:t>里加按钮</w:t>
      </w:r>
    </w:p>
    <w:p w14:paraId="1E8FDCF9">
      <w:pPr>
        <w:spacing w:after="0"/>
        <w:sectPr>
          <w:type w:val="continuous"/>
          <w:pgSz w:w="11920" w:h="16860"/>
          <w:pgMar w:top="1380" w:right="1100" w:bottom="280" w:left="1120" w:header="720" w:footer="720" w:gutter="0"/>
          <w:cols w:equalWidth="0" w:num="2">
            <w:col w:w="1229" w:space="325"/>
            <w:col w:w="8146"/>
          </w:cols>
        </w:sectPr>
      </w:pPr>
    </w:p>
    <w:p w14:paraId="0D8986CF">
      <w:pPr>
        <w:pStyle w:val="9"/>
        <w:numPr>
          <w:ilvl w:val="1"/>
          <w:numId w:val="6"/>
        </w:numPr>
        <w:tabs>
          <w:tab w:val="left" w:pos="540"/>
        </w:tabs>
        <w:spacing w:before="58" w:after="0" w:line="240" w:lineRule="auto"/>
        <w:ind w:left="540" w:right="0" w:hanging="243"/>
        <w:jc w:val="left"/>
        <w:rPr>
          <w:sz w:val="21"/>
        </w:rPr>
      </w:pPr>
      <w:r>
        <w:rPr>
          <w:w w:val="105"/>
          <w:sz w:val="21"/>
        </w:rPr>
        <w:t>生成回调函数</w:t>
      </w:r>
    </w:p>
    <w:p w14:paraId="03A4B713">
      <w:pPr>
        <w:pStyle w:val="9"/>
        <w:numPr>
          <w:ilvl w:val="1"/>
          <w:numId w:val="6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rPr>
          <w:spacing w:val="-1"/>
          <w:w w:val="105"/>
          <w:sz w:val="21"/>
        </w:rPr>
        <w:t xml:space="preserve">回调函数里调用 </w:t>
      </w:r>
      <w:r>
        <w:rPr>
          <w:w w:val="105"/>
          <w:sz w:val="21"/>
        </w:rPr>
        <w:t>controller</w:t>
      </w:r>
    </w:p>
    <w:p w14:paraId="00600E67">
      <w:pPr>
        <w:pStyle w:val="9"/>
        <w:numPr>
          <w:ilvl w:val="1"/>
          <w:numId w:val="6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rPr>
          <w:spacing w:val="-2"/>
          <w:w w:val="105"/>
          <w:sz w:val="21"/>
        </w:rPr>
        <w:t xml:space="preserve">在 </w:t>
      </w:r>
      <w:r>
        <w:rPr>
          <w:w w:val="105"/>
          <w:sz w:val="21"/>
        </w:rPr>
        <w:t>controller</w:t>
      </w:r>
      <w:r>
        <w:rPr>
          <w:spacing w:val="-2"/>
          <w:w w:val="105"/>
          <w:sz w:val="21"/>
        </w:rPr>
        <w:t xml:space="preserve"> 实现业务逻辑</w:t>
      </w:r>
    </w:p>
    <w:p w14:paraId="3A32DC0D">
      <w:pPr>
        <w:pStyle w:val="4"/>
        <w:spacing w:before="4"/>
        <w:rPr>
          <w:sz w:val="14"/>
        </w:rPr>
      </w:pPr>
    </w:p>
    <w:p w14:paraId="73618F85">
      <w:pPr>
        <w:pStyle w:val="3"/>
        <w:spacing w:before="0"/>
      </w:pPr>
      <w:r>
        <w:t>场景四：加一个新表字段</w:t>
      </w:r>
    </w:p>
    <w:p w14:paraId="7BC645B2">
      <w:pPr>
        <w:pStyle w:val="4"/>
        <w:spacing w:before="159"/>
        <w:ind w:left="107"/>
      </w:pPr>
      <w:r>
        <w:rPr>
          <w:w w:val="105"/>
        </w:rPr>
        <w:t>推荐做法：</w:t>
      </w:r>
    </w:p>
    <w:p w14:paraId="7BF0F3DF">
      <w:pPr>
        <w:pStyle w:val="4"/>
        <w:spacing w:before="9"/>
        <w:rPr>
          <w:sz w:val="5"/>
        </w:rPr>
      </w:pPr>
    </w:p>
    <w:p w14:paraId="2CADD7EF">
      <w:pPr>
        <w:pStyle w:val="9"/>
        <w:numPr>
          <w:ilvl w:val="0"/>
          <w:numId w:val="7"/>
        </w:numPr>
        <w:tabs>
          <w:tab w:val="left" w:pos="540"/>
          <w:tab w:val="left" w:pos="1877"/>
        </w:tabs>
        <w:spacing w:before="52" w:after="0" w:line="240" w:lineRule="auto"/>
        <w:ind w:left="540" w:right="0" w:hanging="243"/>
        <w:jc w:val="left"/>
        <w:rPr>
          <w:sz w:val="21"/>
        </w:rPr>
      </w:pPr>
      <w:r>
        <w:pict>
          <v:shape id="_x0000_s1264" o:spid="_x0000_s1264" o:spt="202" type="#_x0000_t202" style="position:absolute;left:0pt;margin-left:107.95pt;margin-top:5.65pt;height:15.55pt;width:38.5pt;mso-position-horizontal-relative:page;z-index:-251585536;mso-width-relative:page;mso-height-relative:page;" fillcolor="#000000" filled="t" stroked="f" coordsize="21600,21600">
            <v:path/>
            <v:fill on="t" opacity="2569f" focussize="0,0"/>
            <v:stroke on="f" joinstyle="miter"/>
            <v:imagedata o:title=""/>
            <o:lock v:ext="edit"/>
            <v:textbox inset="0mm,0mm,0mm,0mm">
              <w:txbxContent>
                <w:p w14:paraId="00FBCF6D">
                  <w:pPr>
                    <w:spacing w:before="39"/>
                    <w:ind w:left="64" w:right="0" w:firstLine="0"/>
                    <w:jc w:val="left"/>
                    <w:rPr>
                      <w:rFonts w:ascii="Consolas"/>
                      <w:sz w:val="19"/>
                    </w:rPr>
                  </w:pPr>
                  <w:r>
                    <w:rPr>
                      <w:rFonts w:ascii="Consolas"/>
                      <w:sz w:val="19"/>
                    </w:rPr>
                    <w:t>.mlapp</w:t>
                  </w:r>
                </w:p>
              </w:txbxContent>
            </v:textbox>
          </v:shape>
        </w:pict>
      </w:r>
      <w:r>
        <w:rPr>
          <w:w w:val="105"/>
          <w:sz w:val="21"/>
        </w:rPr>
        <w:t>先改</w:t>
      </w:r>
      <w:r>
        <w:rPr>
          <w:rFonts w:hint="eastAsia"/>
          <w:w w:val="105"/>
          <w:sz w:val="21"/>
          <w:lang w:val="en-US" w:eastAsia="zh-CN"/>
        </w:rPr>
        <w:t>.mlapp</w:t>
      </w:r>
      <w:r>
        <w:rPr>
          <w:color w:val="0000FF"/>
          <w:w w:val="105"/>
          <w:sz w:val="21"/>
        </w:rPr>
        <w:tab/>
      </w:r>
      <w:r>
        <w:rPr>
          <w:w w:val="105"/>
          <w:sz w:val="21"/>
        </w:rPr>
        <w:t>里的表展示</w:t>
      </w:r>
    </w:p>
    <w:p w14:paraId="585D2F1F">
      <w:pPr>
        <w:pStyle w:val="9"/>
        <w:numPr>
          <w:ilvl w:val="0"/>
          <w:numId w:val="7"/>
        </w:numPr>
        <w:tabs>
          <w:tab w:val="left" w:pos="540"/>
        </w:tabs>
        <w:spacing w:before="58" w:after="0" w:line="240" w:lineRule="auto"/>
        <w:ind w:left="540" w:right="0" w:hanging="243"/>
        <w:jc w:val="left"/>
        <w:rPr>
          <w:sz w:val="21"/>
        </w:rPr>
      </w:pPr>
      <w:r>
        <w:rPr>
          <w:spacing w:val="-1"/>
          <w:w w:val="105"/>
          <w:sz w:val="21"/>
        </w:rPr>
        <w:t xml:space="preserve">再改 </w:t>
      </w:r>
      <w:r>
        <w:rPr>
          <w:w w:val="105"/>
          <w:sz w:val="21"/>
        </w:rPr>
        <w:t>controller</w:t>
      </w:r>
      <w:r>
        <w:rPr>
          <w:spacing w:val="-1"/>
          <w:w w:val="105"/>
          <w:sz w:val="21"/>
        </w:rPr>
        <w:t xml:space="preserve"> 表头</w:t>
      </w:r>
    </w:p>
    <w:p w14:paraId="25AFB43D">
      <w:pPr>
        <w:pStyle w:val="9"/>
        <w:numPr>
          <w:ilvl w:val="0"/>
          <w:numId w:val="7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rPr>
          <w:w w:val="105"/>
          <w:sz w:val="21"/>
        </w:rPr>
        <w:t>再改默认行</w:t>
      </w:r>
      <w:bookmarkStart w:id="0" w:name="_GoBack"/>
      <w:bookmarkEnd w:id="0"/>
    </w:p>
    <w:p w14:paraId="18E471EA">
      <w:pPr>
        <w:pStyle w:val="9"/>
        <w:numPr>
          <w:ilvl w:val="0"/>
          <w:numId w:val="7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rPr>
          <w:spacing w:val="-1"/>
          <w:w w:val="105"/>
          <w:sz w:val="21"/>
        </w:rPr>
        <w:t xml:space="preserve">再改 </w:t>
      </w:r>
      <w:r>
        <w:rPr>
          <w:w w:val="105"/>
          <w:sz w:val="21"/>
        </w:rPr>
        <w:t>config</w:t>
      </w:r>
      <w:r>
        <w:rPr>
          <w:spacing w:val="-1"/>
          <w:w w:val="105"/>
          <w:sz w:val="21"/>
        </w:rPr>
        <w:t xml:space="preserve"> 和模板</w:t>
      </w:r>
    </w:p>
    <w:p w14:paraId="4B863025">
      <w:pPr>
        <w:pStyle w:val="9"/>
        <w:numPr>
          <w:ilvl w:val="0"/>
          <w:numId w:val="7"/>
        </w:numPr>
        <w:tabs>
          <w:tab w:val="left" w:pos="540"/>
        </w:tabs>
        <w:spacing w:before="45" w:after="0" w:line="240" w:lineRule="auto"/>
        <w:ind w:left="540" w:right="0" w:hanging="243"/>
        <w:jc w:val="left"/>
        <w:rPr>
          <w:sz w:val="21"/>
        </w:rPr>
      </w:pPr>
      <w:r>
        <w:rPr>
          <w:w w:val="105"/>
          <w:sz w:val="21"/>
        </w:rPr>
        <w:t>最后确认后端是否需要这个字段</w:t>
      </w:r>
    </w:p>
    <w:p w14:paraId="6D42AF9C">
      <w:pPr>
        <w:pStyle w:val="4"/>
        <w:spacing w:before="6"/>
        <w:rPr>
          <w:sz w:val="14"/>
        </w:rPr>
      </w:pPr>
    </w:p>
    <w:p w14:paraId="17C8C7F3">
      <w:pPr>
        <w:pStyle w:val="4"/>
        <w:spacing w:before="51"/>
        <w:ind w:left="107"/>
      </w:pPr>
    </w:p>
    <w:sectPr>
      <w:type w:val="continuous"/>
      <w:pgSz w:w="11920" w:h="16860"/>
      <w:pgMar w:top="1380" w:right="1100" w:bottom="280" w:left="11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1"/>
      <w:numFmt w:val="decimal"/>
      <w:lvlText w:val="%1."/>
      <w:lvlJc w:val="left"/>
      <w:pPr>
        <w:ind w:left="696" w:hanging="589"/>
        <w:jc w:val="left"/>
      </w:pPr>
      <w:rPr>
        <w:rFonts w:hint="default" w:ascii="微软雅黑" w:hAnsi="微软雅黑" w:eastAsia="微软雅黑" w:cs="微软雅黑"/>
        <w:b/>
        <w:bCs/>
        <w:w w:val="101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99" w:hanging="5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99" w:hanging="5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99" w:hanging="5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99" w:hanging="5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99" w:hanging="5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99" w:hanging="5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98" w:hanging="5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98" w:hanging="589"/>
      </w:pPr>
      <w:rPr>
        <w:rFonts w:hint="default"/>
        <w:lang w:val="en-US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11" w:hanging="304"/>
        <w:jc w:val="left"/>
      </w:pPr>
      <w:rPr>
        <w:rFonts w:hint="default" w:ascii="微软雅黑" w:hAnsi="微软雅黑" w:eastAsia="微软雅黑" w:cs="微软雅黑"/>
        <w:b/>
        <w:bCs/>
        <w:w w:val="100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47" w:hanging="30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75" w:hanging="30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03" w:hanging="30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31" w:hanging="30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59" w:hanging="30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0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14" w:hanging="30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42" w:hanging="304"/>
      </w:pPr>
      <w:rPr>
        <w:rFonts w:hint="default"/>
        <w:lang w:val="en-US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540" w:hanging="243"/>
        <w:jc w:val="left"/>
      </w:pPr>
      <w:rPr>
        <w:rFonts w:hint="default" w:ascii="微软雅黑" w:hAnsi="微软雅黑" w:eastAsia="微软雅黑" w:cs="微软雅黑"/>
        <w:w w:val="102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767" w:hanging="24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94" w:hanging="24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221" w:hanging="24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48" w:hanging="24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675" w:hanging="24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902" w:hanging="24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129" w:hanging="24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356" w:hanging="243"/>
      </w:pPr>
      <w:rPr>
        <w:rFonts w:hint="default"/>
        <w:lang w:val="en-US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96" w:hanging="389"/>
        <w:jc w:val="left"/>
      </w:pPr>
      <w:rPr>
        <w:rFonts w:hint="default" w:ascii="微软雅黑" w:hAnsi="微软雅黑" w:eastAsia="微软雅黑" w:cs="微软雅黑"/>
        <w:b/>
        <w:bCs/>
        <w:w w:val="101"/>
        <w:sz w:val="32"/>
        <w:szCs w:val="3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19" w:hanging="389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39" w:hanging="3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59" w:hanging="3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79" w:hanging="3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99" w:hanging="3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19" w:hanging="3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38" w:hanging="3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58" w:hanging="389"/>
      </w:pPr>
      <w:rPr>
        <w:rFonts w:hint="default"/>
        <w:lang w:val="en-US" w:eastAsia="en-US" w:bidi="ar-SA"/>
      </w:rPr>
    </w:lvl>
  </w:abstractNum>
  <w:abstractNum w:abstractNumId="4">
    <w:nsid w:val="25B654F3"/>
    <w:multiLevelType w:val="multilevel"/>
    <w:tmpl w:val="25B654F3"/>
    <w:lvl w:ilvl="0" w:tentative="0">
      <w:start w:val="13"/>
      <w:numFmt w:val="decimal"/>
      <w:lvlText w:val="%1."/>
      <w:lvlJc w:val="left"/>
      <w:pPr>
        <w:ind w:left="696" w:hanging="589"/>
        <w:jc w:val="left"/>
      </w:pPr>
      <w:rPr>
        <w:rFonts w:hint="default" w:ascii="微软雅黑" w:hAnsi="微软雅黑" w:eastAsia="微软雅黑" w:cs="微软雅黑"/>
        <w:b/>
        <w:bCs/>
        <w:w w:val="101"/>
        <w:sz w:val="32"/>
        <w:szCs w:val="32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540" w:hanging="243"/>
        <w:jc w:val="left"/>
      </w:pPr>
      <w:rPr>
        <w:rFonts w:hint="default" w:ascii="微软雅黑" w:hAnsi="微软雅黑" w:eastAsia="微软雅黑" w:cs="微软雅黑"/>
        <w:w w:val="102"/>
        <w:sz w:val="21"/>
        <w:szCs w:val="21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758" w:hanging="24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17" w:hanging="24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876" w:hanging="24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934" w:hanging="24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993" w:hanging="24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1052" w:hanging="24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110" w:hanging="243"/>
      </w:pPr>
      <w:rPr>
        <w:rFonts w:hint="default"/>
        <w:lang w:val="en-US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8"/>
      <w:numFmt w:val="decimal"/>
      <w:lvlText w:val="%1."/>
      <w:lvlJc w:val="left"/>
      <w:pPr>
        <w:ind w:left="496" w:hanging="389"/>
        <w:jc w:val="left"/>
      </w:pPr>
      <w:rPr>
        <w:rFonts w:hint="default" w:ascii="微软雅黑" w:hAnsi="微软雅黑" w:eastAsia="微软雅黑" w:cs="微软雅黑"/>
        <w:b/>
        <w:bCs/>
        <w:w w:val="101"/>
        <w:sz w:val="32"/>
        <w:szCs w:val="32"/>
        <w:lang w:val="en-US" w:eastAsia="en-US" w:bidi="ar-SA"/>
      </w:rPr>
    </w:lvl>
    <w:lvl w:ilvl="1" w:tentative="0">
      <w:start w:val="1"/>
      <w:numFmt w:val="decimal"/>
      <w:lvlText w:val="%1.%2"/>
      <w:lvlJc w:val="left"/>
      <w:pPr>
        <w:ind w:left="696" w:hanging="589"/>
        <w:jc w:val="left"/>
      </w:pPr>
      <w:rPr>
        <w:rFonts w:hint="default" w:ascii="微软雅黑" w:hAnsi="微软雅黑" w:eastAsia="微软雅黑" w:cs="微软雅黑"/>
        <w:b/>
        <w:bCs/>
        <w:w w:val="101"/>
        <w:sz w:val="32"/>
        <w:szCs w:val="32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99" w:hanging="58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699" w:hanging="58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699" w:hanging="58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699" w:hanging="58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58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98" w:hanging="58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98" w:hanging="589"/>
      </w:pPr>
      <w:rPr>
        <w:rFonts w:hint="default"/>
        <w:lang w:val="en-US" w:eastAsia="en-US" w:bidi="ar-SA"/>
      </w:rPr>
    </w:lvl>
  </w:abstractNum>
  <w:abstractNum w:abstractNumId="6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540" w:hanging="243"/>
        <w:jc w:val="left"/>
      </w:pPr>
      <w:rPr>
        <w:rFonts w:hint="default" w:ascii="微软雅黑" w:hAnsi="微软雅黑" w:eastAsia="微软雅黑" w:cs="微软雅黑"/>
        <w:w w:val="102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55" w:hanging="24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71" w:hanging="24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87" w:hanging="24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03" w:hanging="24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19" w:hanging="24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24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50" w:hanging="24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66" w:hanging="243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65F15E1A"/>
    <w:rsid w:val="6D8575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210"/>
      <w:ind w:left="496" w:hanging="590"/>
      <w:outlineLvl w:val="1"/>
    </w:pPr>
    <w:rPr>
      <w:rFonts w:ascii="微软雅黑" w:hAnsi="微软雅黑" w:eastAsia="微软雅黑" w:cs="微软雅黑"/>
      <w:b/>
      <w:bCs/>
      <w:sz w:val="32"/>
      <w:szCs w:val="32"/>
      <w:lang w:val="en-US" w:eastAsia="en-US" w:bidi="ar-SA"/>
    </w:rPr>
  </w:style>
  <w:style w:type="paragraph" w:styleId="3">
    <w:name w:val="heading 2"/>
    <w:basedOn w:val="1"/>
    <w:qFormat/>
    <w:uiPriority w:val="1"/>
    <w:pPr>
      <w:spacing w:before="181"/>
      <w:ind w:left="107"/>
      <w:outlineLvl w:val="2"/>
    </w:pPr>
    <w:rPr>
      <w:rFonts w:ascii="微软雅黑" w:hAnsi="微软雅黑" w:eastAsia="微软雅黑" w:cs="微软雅黑"/>
      <w:b/>
      <w:bCs/>
      <w:sz w:val="25"/>
      <w:szCs w:val="25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 w:val="21"/>
      <w:szCs w:val="21"/>
      <w:lang w:val="en-US" w:eastAsia="en-US" w:bidi="ar-SA"/>
    </w:rPr>
  </w:style>
  <w:style w:type="paragraph" w:styleId="5">
    <w:name w:val="Title"/>
    <w:basedOn w:val="1"/>
    <w:qFormat/>
    <w:uiPriority w:val="1"/>
    <w:pPr>
      <w:spacing w:line="771" w:lineRule="exact"/>
      <w:ind w:left="107"/>
    </w:pPr>
    <w:rPr>
      <w:rFonts w:ascii="微软雅黑" w:hAnsi="微软雅黑" w:eastAsia="微软雅黑" w:cs="微软雅黑"/>
      <w:b/>
      <w:bCs/>
      <w:sz w:val="43"/>
      <w:szCs w:val="43"/>
      <w:lang w:val="en-U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45"/>
      <w:ind w:left="540" w:hanging="243"/>
    </w:pPr>
    <w:rPr>
      <w:rFonts w:ascii="微软雅黑" w:hAnsi="微软雅黑" w:eastAsia="微软雅黑" w:cs="微软雅黑"/>
      <w:lang w:val="en-US" w:eastAsia="en-US" w:bidi="ar-SA"/>
    </w:rPr>
  </w:style>
  <w:style w:type="paragraph" w:customStyle="1" w:styleId="10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9"/>
    <customShpInfo spid="_x0000_s1040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7"/>
    <customShpInfo spid="_x0000_s1136"/>
    <customShpInfo spid="_x0000_s1138"/>
    <customShpInfo spid="_x0000_s1140"/>
    <customShpInfo spid="_x0000_s1139"/>
    <customShpInfo spid="_x0000_s1141"/>
    <customShpInfo spid="_x0000_s1143"/>
    <customShpInfo spid="_x0000_s1142"/>
    <customShpInfo spid="_x0000_s1144"/>
    <customShpInfo spid="_x0000_s1146"/>
    <customShpInfo spid="_x0000_s1145"/>
    <customShpInfo spid="_x0000_s1147"/>
    <customShpInfo spid="_x0000_s1149"/>
    <customShpInfo spid="_x0000_s1148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3"/>
    <customShpInfo spid="_x0000_s1212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62"/>
    <customShpInfo spid="_x0000_s1263"/>
    <customShpInfo spid="_x0000_s12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1840</Words>
  <Characters>2106</Characters>
  <TotalTime>7</TotalTime>
  <ScaleCrop>false</ScaleCrop>
  <LinksUpToDate>false</LinksUpToDate>
  <CharactersWithSpaces>2209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2026-03-23T05:39:00Z</dcterms:created>
  <dc:creator>Administrator</dc:creator>
  <cp:lastModifiedBy>kk</cp:lastModifiedBy>
  <dcterms:modified xsi:type="dcterms:W3CDTF">2026-03-23T06:16:59Z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2026-03-23T00:00:00Z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2026-03-23T00:00:00Z</vt:filetime>
  </property>
  <property fmtid="{D5CDD505-2E9C-101B-9397-08002B2CF9AE}" pid="5" name="KSOTemplateDocerSaveRecord">
    <vt:lpwstr>eyJoZGlkIjoiNjM2OWJjNmYwOWM0NjViMTRjMDBjOWQ4YTliNWFhMzkiLCJ1c2VySWQiOiIzODAxNjMwOTYifQ==</vt:lpwstr>
  </property>
  <property fmtid="{D5CDD505-2E9C-101B-9397-08002B2CF9AE}" pid="6" name="KSOProductBuildVer">
    <vt:lpwstr>2052-12.1.0.25225</vt:lpwstr>
  </property>
  <property fmtid="{D5CDD505-2E9C-101B-9397-08002B2CF9AE}" pid="7" name="ICV">
    <vt:lpwstr>09ECB0A1DA244882BB7FD7454637F592_12</vt:lpwstr>
  </property>
</Properties>
</file>