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66164">
      <w:pPr>
        <w:pStyle w:val="6"/>
      </w:pPr>
      <w:r>
        <w:rPr>
          <w:color w:val="0077BA"/>
        </w:rPr>
        <w:t>EDFM Simulator 软件使用手册</w:t>
      </w:r>
    </w:p>
    <w:p w14:paraId="3A42841D">
      <w:pPr>
        <w:pStyle w:val="2"/>
        <w:numPr>
          <w:ilvl w:val="0"/>
          <w:numId w:val="1"/>
        </w:numPr>
        <w:tabs>
          <w:tab w:val="left" w:pos="497"/>
        </w:tabs>
        <w:spacing w:before="270" w:after="0" w:line="240" w:lineRule="auto"/>
        <w:ind w:left="496" w:right="0" w:hanging="390"/>
        <w:jc w:val="left"/>
      </w:pPr>
      <w:r>
        <w:t>软件定位</w:t>
      </w:r>
    </w:p>
    <w:p w14:paraId="0A8647F9">
      <w:pPr>
        <w:pStyle w:val="5"/>
        <w:spacing w:before="217"/>
        <w:ind w:left="107"/>
      </w:pPr>
      <w:r>
        <w:rPr>
          <w:w w:val="105"/>
        </w:rPr>
        <w:t>本软件是一个基于 MATLAB App Designer 的 EDFM 图形化模拟工具，正式界面文件为：</w:t>
      </w:r>
    </w:p>
    <w:p w14:paraId="283F4B72">
      <w:pPr>
        <w:pStyle w:val="5"/>
        <w:spacing w:before="9"/>
        <w:rPr>
          <w:sz w:val="9"/>
        </w:rPr>
      </w:pPr>
      <w:r>
        <w:pict>
          <v:shape id="_x0000_s1026" o:spid="_x0000_s1026" style="position:absolute;left:0pt;margin-left:70.8pt;margin-top:16.1pt;height:4.05pt;width:4.05pt;mso-position-horizontal-relative:page;mso-wrap-distance-bottom:0pt;mso-wrap-distance-top:0pt;z-index:-251569152;mso-width-relative:page;mso-height-relative:page;" fillcolor="#000000" filled="t" stroked="f" coordorigin="1417,322" coordsize="81,81" path="m1463,403l1452,403,1447,402,1417,368,1417,358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27" o:spid="_x0000_s1027" o:spt="202" type="#_x0000_t202" style="position:absolute;left:0pt;margin-left:83pt;margin-top:10.7pt;height:15.55pt;width:220.75pt;mso-position-horizontal-relative:page;mso-wrap-distance-bottom:0pt;mso-wrap-distance-top:0pt;z-index:-2515691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D0FEB48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gui_support/app/EDFM_Simulator_App.mlap</w:t>
                  </w:r>
                </w:p>
              </w:txbxContent>
            </v:textbox>
            <w10:wrap type="topAndBottom"/>
          </v:shape>
        </w:pict>
      </w:r>
    </w:p>
    <w:p w14:paraId="35C5A5AD">
      <w:pPr>
        <w:pStyle w:val="5"/>
        <w:spacing w:before="6"/>
        <w:rPr>
          <w:sz w:val="11"/>
        </w:rPr>
      </w:pPr>
    </w:p>
    <w:p w14:paraId="5E5E1941">
      <w:pPr>
        <w:spacing w:after="0"/>
        <w:rPr>
          <w:sz w:val="11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5EA92D62">
      <w:pPr>
        <w:pStyle w:val="5"/>
        <w:spacing w:before="52" w:line="343" w:lineRule="auto"/>
        <w:ind w:left="107" w:right="38"/>
      </w:pPr>
      <w:r>
        <w:pict>
          <v:group id="_x0000_s1028" o:spid="_x0000_s1028" o:spt="203" style="position:absolute;left:0pt;margin-left:183.55pt;margin-top:5.65pt;height:15.55pt;width:17.55pt;mso-position-horizontal-relative:page;z-index:251659264;mso-width-relative:page;mso-height-relative:page;" coordorigin="3671,113" coordsize="351,311">
            <o:lock v:ext="edit"/>
            <v:rect id="_x0000_s1029" o:spid="_x0000_s1029" o:spt="1" style="position:absolute;left:3671;top:113;height:311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030" o:spid="_x0000_s1030" o:spt="202" type="#_x0000_t202" style="position:absolute;left:3671;top:113;height:311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E695E81">
                    <w:pPr>
                      <w:spacing w:before="39"/>
                      <w:ind w:left="6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.m</w:t>
                    </w:r>
                  </w:p>
                </w:txbxContent>
              </v:textbox>
            </v:shape>
          </v:group>
        </w:pict>
      </w:r>
      <w:r>
        <w:t>当前项目已经不再以早期</w:t>
      </w:r>
      <w:r>
        <w:rPr>
          <w:w w:val="105"/>
        </w:rPr>
        <w:t>软件的核心用途是：</w:t>
      </w:r>
    </w:p>
    <w:p w14:paraId="0BDEB2F7">
      <w:pPr>
        <w:pStyle w:val="5"/>
        <w:spacing w:before="52"/>
        <w:ind w:left="107"/>
      </w:pPr>
      <w:r>
        <w:br w:type="column"/>
      </w:r>
      <w:r>
        <w:t>代码版界面为主线，后续使用与维护都应以</w:t>
      </w:r>
    </w:p>
    <w:p w14:paraId="78D856A1">
      <w:pPr>
        <w:pStyle w:val="5"/>
        <w:spacing w:before="52"/>
        <w:ind w:left="107"/>
      </w:pPr>
      <w:r>
        <w:br w:type="column"/>
      </w:r>
      <w:r>
        <w:rPr>
          <w:w w:val="105"/>
        </w:rPr>
        <w:t>版本为准。</w:t>
      </w:r>
    </w:p>
    <w:p w14:paraId="16E9C2DB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3">
            <w:col w:w="2525" w:space="329"/>
            <w:col w:w="4253" w:space="757"/>
            <w:col w:w="1836"/>
          </w:cols>
        </w:sectPr>
      </w:pPr>
    </w:p>
    <w:p w14:paraId="6683EF13">
      <w:pPr>
        <w:pStyle w:val="5"/>
        <w:spacing w:before="0" w:line="374" w:lineRule="exact"/>
        <w:ind w:left="540"/>
        <w:jc w:val="both"/>
      </w:pPr>
      <w:r>
        <w:pict>
          <v:shape id="_x0000_s1031" o:spid="_x0000_s1031" style="position:absolute;left:0pt;margin-left:70.8pt;margin-top:7.75pt;height:4.05pt;width:4.05pt;mso-position-horizontal-relative:page;z-index:251659264;mso-width-relative:page;mso-height-relative:page;" fillcolor="#000000" filled="t" stroked="f" coordorigin="1417,156" coordsize="81,81" path="m1463,237l1452,237,1447,236,1417,202,1417,191,1452,156,1463,156,1498,196,1498,202,1463,23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2" o:spid="_x0000_s1032" o:spt="202" type="#_x0000_t202" style="position:absolute;left:0pt;margin-left:412.35pt;margin-top:-52.25pt;height:15.55pt;width:39.15pt;mso-position-horizontal-relative:page;z-index:25166540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899C49F">
                  <w:pPr>
                    <w:spacing w:before="39"/>
                    <w:ind w:left="70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.</w:t>
                  </w:r>
                  <w:r>
                    <w:rPr>
                      <w:color w:val="0000FF"/>
                      <w:sz w:val="19"/>
                    </w:rPr>
                    <w:t>mlapp</w:t>
                  </w:r>
                </w:p>
              </w:txbxContent>
            </v:textbox>
          </v:shape>
        </w:pict>
      </w:r>
      <w:r>
        <w:rPr>
          <w:w w:val="105"/>
        </w:rPr>
        <w:t>通过图形界面编辑 EDFM 模拟参数</w:t>
      </w:r>
    </w:p>
    <w:p w14:paraId="37BB595B">
      <w:pPr>
        <w:pStyle w:val="5"/>
        <w:spacing w:before="45" w:line="268" w:lineRule="auto"/>
        <w:ind w:left="540" w:right="7768"/>
        <w:jc w:val="both"/>
      </w:pPr>
      <w:r>
        <w:pict>
          <v:shape id="_x0000_s1033" o:spid="_x0000_s1033" style="position:absolute;left:0pt;margin-left:70.8pt;margin-top:10.7pt;height:4.05pt;width:4.05pt;mso-position-horizontal-relative:page;z-index:251660288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4" o:spid="_x0000_s1034" style="position:absolute;left:0pt;margin-left:70.8pt;margin-top:32.3pt;height:4.05pt;width:4.05pt;mso-position-horizontal-relative:page;z-index:251660288;mso-width-relative:page;mso-height-relative:page;" fillcolor="#000000" filled="t" stroked="f" coordorigin="1417,646" coordsize="81,81" path="m1463,727l1452,727,1447,726,1417,692,1417,681,1452,646,1463,646,1498,687,1498,692,1463,72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5" o:spid="_x0000_s1035" style="position:absolute;left:0pt;margin-left:70.8pt;margin-top:53.9pt;height:4.05pt;width:4.05pt;mso-position-horizontal-relative:page;z-index:251661312;mso-width-relative:page;mso-height-relative:page;" fillcolor="#000000" filled="t" stroked="f" coordorigin="1417,1078" coordsize="81,81" path="m1463,1159l1452,1159,1447,1158,1417,1124,1417,1113,1452,1078,1463,1078,1498,1119,1498,1124,1463,115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加载模板算例</w:t>
      </w:r>
      <w:r>
        <w:t>导入/导出配置</w:t>
      </w:r>
      <w:r>
        <w:rPr>
          <w:w w:val="105"/>
        </w:rPr>
        <w:t>运行模拟</w:t>
      </w:r>
    </w:p>
    <w:p w14:paraId="4AF6E548">
      <w:pPr>
        <w:pStyle w:val="5"/>
        <w:spacing w:before="0" w:line="382" w:lineRule="exact"/>
        <w:ind w:left="540"/>
      </w:pPr>
      <w:r>
        <w:pict>
          <v:shape id="_x0000_s1036" o:spid="_x0000_s1036" style="position:absolute;left:0pt;margin-left:70.8pt;margin-top:8.2pt;height:4.05pt;width:4.05pt;mso-position-horizontal-relative:page;z-index:251661312;mso-width-relative:page;mso-height-relative:page;" fillcolor="#000000" filled="t" stroked="f" coordorigin="1417,165" coordsize="81,81" path="m1463,246l1452,246,1447,245,1417,210,1417,200,1452,165,1463,165,1498,205,1498,210,1463,24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导入/导出结果</w:t>
      </w:r>
    </w:p>
    <w:p w14:paraId="33EE610B">
      <w:pPr>
        <w:pStyle w:val="5"/>
        <w:spacing w:before="45"/>
        <w:ind w:left="540"/>
      </w:pPr>
      <w:r>
        <w:pict>
          <v:shape id="_x0000_s1037" o:spid="_x0000_s1037" style="position:absolute;left:0pt;margin-left:70.8pt;margin-top:10.7pt;height:4.05pt;width:4.05pt;mso-position-horizontal-relative:page;z-index:251662336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查看基础结果和部分后处理图</w:t>
      </w:r>
    </w:p>
    <w:p w14:paraId="1FA16924">
      <w:pPr>
        <w:pStyle w:val="5"/>
        <w:spacing w:before="6"/>
        <w:rPr>
          <w:sz w:val="14"/>
        </w:rPr>
      </w:pPr>
    </w:p>
    <w:p w14:paraId="173DA99D">
      <w:pPr>
        <w:pStyle w:val="2"/>
        <w:numPr>
          <w:ilvl w:val="0"/>
          <w:numId w:val="1"/>
        </w:numPr>
        <w:tabs>
          <w:tab w:val="left" w:pos="497"/>
        </w:tabs>
        <w:spacing w:before="0" w:after="0" w:line="240" w:lineRule="auto"/>
        <w:ind w:left="496" w:right="0" w:hanging="390"/>
        <w:jc w:val="left"/>
      </w:pPr>
      <w:r>
        <w:t>运行前准备</w:t>
      </w:r>
    </w:p>
    <w:p w14:paraId="67EDFB9B">
      <w:pPr>
        <w:pStyle w:val="5"/>
        <w:spacing w:before="217"/>
        <w:ind w:left="107"/>
      </w:pPr>
      <w:r>
        <w:rPr>
          <w:w w:val="105"/>
        </w:rPr>
        <w:t>请确保：</w:t>
      </w:r>
    </w:p>
    <w:p w14:paraId="20A5A26A">
      <w:pPr>
        <w:pStyle w:val="5"/>
        <w:spacing w:before="152" w:line="268" w:lineRule="auto"/>
        <w:ind w:left="540" w:right="7509"/>
      </w:pPr>
      <w:r>
        <w:pict>
          <v:shape id="_x0000_s1038" o:spid="_x0000_s1038" style="position:absolute;left:0pt;margin-left:70.8pt;margin-top:16.05pt;height:4.05pt;width:4.05pt;mso-position-horizontal-relative:page;z-index:251662336;mso-width-relative:page;mso-height-relative:page;" fillcolor="#000000" filled="t" stroked="f" coordorigin="1417,321" coordsize="81,81" path="m1463,402l1452,402,1447,401,1417,367,1417,356,1452,321,1463,321,1498,362,1498,367,1463,40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9" o:spid="_x0000_s1039" style="position:absolute;left:0pt;margin-left:70.8pt;margin-top:37.65pt;height:4.05pt;width:4.05pt;mso-position-horizontal-relative:page;z-index:251663360;mso-width-relative:page;mso-height-relative:page;" fillcolor="#000000" filled="t" stroked="f" coordorigin="1417,753" coordsize="81,81" path="m1463,834l1452,834,1447,833,1417,799,1417,788,1452,753,1463,753,1498,794,1498,799,1463,83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已安装 MATLAB 工程目录完整</w:t>
      </w:r>
    </w:p>
    <w:p w14:paraId="70B72A44">
      <w:pPr>
        <w:pStyle w:val="5"/>
        <w:spacing w:before="0" w:line="400" w:lineRule="auto"/>
        <w:ind w:left="107" w:right="5193" w:firstLine="432"/>
      </w:pPr>
      <w:r>
        <w:pict>
          <v:shape id="_x0000_s1040" o:spid="_x0000_s1040" style="position:absolute;left:0pt;margin-left:70.8pt;margin-top:8.45pt;height:4.05pt;width:4.05pt;mso-position-horizontal-relative:page;z-index:-251598848;mso-width-relative:page;mso-height-relative:page;" fillcolor="#000000" filled="t" stroked="f" coordorigin="1417,169" coordsize="81,81" path="m1463,250l1452,250,1447,249,1417,215,1417,204,1452,169,1463,169,1498,210,1498,215,1463,2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1" o:spid="_x0000_s1041" o:spt="202" type="#_x0000_t202" style="position:absolute;left:0pt;margin-left:61.35pt;margin-top:63.1pt;height:37.8pt;width:473.85pt;mso-position-horizontal-relative:page;z-index:251664384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1C1D6257">
                  <w:pPr>
                    <w:pStyle w:val="5"/>
                    <w:spacing w:before="8"/>
                    <w:rPr>
                      <w:sz w:val="15"/>
                    </w:rPr>
                  </w:pPr>
                </w:p>
                <w:p w14:paraId="20A4BCE9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8177C"/>
                      <w:sz w:val="16"/>
                    </w:rPr>
                    <w:t>cd</w:t>
                  </w:r>
                  <w:r>
                    <w:rPr>
                      <w:sz w:val="16"/>
                    </w:rPr>
                    <w:t>(</w:t>
                  </w:r>
                  <w:r>
                    <w:rPr>
                      <w:color w:val="BA6687"/>
                      <w:sz w:val="16"/>
                    </w:rPr>
                    <w:t>'C:\Users\Administrator\Videos\3D_EDFM_simulator_20260305'</w:t>
                  </w:r>
                  <w:r>
                    <w:rPr>
                      <w:sz w:val="16"/>
                    </w:rPr>
                    <w:t>)</w:t>
                  </w:r>
                </w:p>
              </w:txbxContent>
            </v:textbox>
          </v:shape>
        </w:pict>
      </w:r>
      <w:r>
        <w:t>MATLAB 当前工作路径切换到工程根目录</w:t>
      </w:r>
      <w:r>
        <w:rPr>
          <w:w w:val="105"/>
        </w:rPr>
        <w:t>示例：</w:t>
      </w:r>
    </w:p>
    <w:p w14:paraId="079E4429">
      <w:pPr>
        <w:pStyle w:val="5"/>
        <w:spacing w:before="0"/>
        <w:rPr>
          <w:sz w:val="20"/>
        </w:rPr>
      </w:pPr>
    </w:p>
    <w:p w14:paraId="1CD72CAC">
      <w:pPr>
        <w:pStyle w:val="5"/>
        <w:spacing w:before="0"/>
        <w:rPr>
          <w:sz w:val="20"/>
        </w:rPr>
      </w:pPr>
    </w:p>
    <w:p w14:paraId="5AFD89A1">
      <w:pPr>
        <w:pStyle w:val="5"/>
        <w:spacing w:before="7"/>
        <w:rPr>
          <w:sz w:val="10"/>
        </w:rPr>
      </w:pPr>
    </w:p>
    <w:p w14:paraId="45EA1C0A">
      <w:pPr>
        <w:pStyle w:val="2"/>
        <w:numPr>
          <w:ilvl w:val="0"/>
          <w:numId w:val="1"/>
        </w:numPr>
        <w:tabs>
          <w:tab w:val="left" w:pos="497"/>
        </w:tabs>
        <w:spacing w:before="20" w:after="0" w:line="240" w:lineRule="auto"/>
        <w:ind w:left="496" w:right="0" w:hanging="390"/>
        <w:jc w:val="left"/>
      </w:pPr>
      <w:r>
        <w:t>推荐启动方式</w:t>
      </w:r>
    </w:p>
    <w:p w14:paraId="65A1DDFF">
      <w:pPr>
        <w:pStyle w:val="5"/>
        <w:spacing w:before="0"/>
        <w:rPr>
          <w:b/>
          <w:sz w:val="9"/>
        </w:rPr>
      </w:pPr>
    </w:p>
    <w:p w14:paraId="600FC74B">
      <w:pPr>
        <w:pStyle w:val="5"/>
        <w:tabs>
          <w:tab w:val="left" w:pos="2525"/>
        </w:tabs>
        <w:spacing w:before="51"/>
        <w:ind w:left="107"/>
      </w:pPr>
      <w:r>
        <w:pict>
          <v:shape id="_x0000_s1042" o:spid="_x0000_s1042" o:spt="202" type="#_x0000_t202" style="position:absolute;left:0pt;margin-left:140.35pt;margin-top:5.6pt;height:15.55pt;width:38.5pt;mso-position-horizontal-relative:page;z-index:-25159782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6131611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5"/>
        </w:rPr>
        <w:t>由于正式界面是</w:t>
      </w:r>
      <w:r>
        <w:rPr>
          <w:rFonts w:hint="eastAsia"/>
          <w:w w:val="105"/>
          <w:lang w:val="en-US" w:eastAsia="zh-CN"/>
        </w:rPr>
        <w:t>mlapp</w:t>
      </w:r>
      <w:r>
        <w:rPr>
          <w:w w:val="105"/>
        </w:rPr>
        <w:t>推荐两种启动方式。</w:t>
      </w:r>
    </w:p>
    <w:p w14:paraId="0301F79E">
      <w:pPr>
        <w:pStyle w:val="5"/>
        <w:spacing w:before="15"/>
        <w:rPr>
          <w:sz w:val="7"/>
        </w:rPr>
      </w:pPr>
    </w:p>
    <w:p w14:paraId="2E147E1D">
      <w:pPr>
        <w:pStyle w:val="3"/>
      </w:pPr>
      <w:r>
        <w:t>方式一：在 App Designer 中直接打开并运行</w:t>
      </w:r>
    </w:p>
    <w:p w14:paraId="1A2ACE37">
      <w:pPr>
        <w:pStyle w:val="5"/>
        <w:spacing w:before="173"/>
        <w:ind w:left="107"/>
      </w:pPr>
      <w:r>
        <w:rPr>
          <w:w w:val="105"/>
        </w:rPr>
        <w:t>直接打开：</w:t>
      </w:r>
    </w:p>
    <w:p w14:paraId="5BB29677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0D33EF24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043" o:spid="_x0000_s1043" o:spt="203" style="height:4.05pt;width:4.05pt;" coordsize="81,81">
            <o:lock v:ext="edit"/>
            <v:shape id="_x0000_s1044" o:spid="_x0000_s1044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045" o:spid="_x0000_s1045" o:spt="202" type="#_x0000_t202" style="height:15.55pt;width:220.7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C22890E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gui_support/app/EDFM_Simulator_App.mlapp</w:t>
                  </w:r>
                </w:p>
              </w:txbxContent>
            </v:textbox>
            <w10:wrap type="none"/>
            <w10:anchorlock/>
          </v:shape>
        </w:pict>
      </w:r>
    </w:p>
    <w:p w14:paraId="6AE0F97E">
      <w:pPr>
        <w:pStyle w:val="5"/>
        <w:spacing w:before="2"/>
        <w:rPr>
          <w:sz w:val="13"/>
        </w:rPr>
      </w:pPr>
    </w:p>
    <w:p w14:paraId="6BD9DA03">
      <w:pPr>
        <w:pStyle w:val="5"/>
        <w:spacing w:before="52"/>
        <w:ind w:left="107"/>
      </w:pPr>
      <w:r>
        <w:rPr>
          <w:w w:val="105"/>
        </w:rPr>
        <w:t>然后点击 Run。</w:t>
      </w:r>
    </w:p>
    <w:p w14:paraId="67AAF567">
      <w:pPr>
        <w:pStyle w:val="5"/>
        <w:spacing w:before="153"/>
        <w:ind w:left="107"/>
      </w:pPr>
      <w:r>
        <w:rPr>
          <w:w w:val="105"/>
        </w:rPr>
        <w:t>这是当前最推荐的方式。</w:t>
      </w:r>
    </w:p>
    <w:p w14:paraId="0E797EC7">
      <w:pPr>
        <w:pStyle w:val="3"/>
        <w:spacing w:before="167"/>
      </w:pPr>
      <w:r>
        <w:t>方式二：在 MATLAB 中直接实例化 App</w:t>
      </w:r>
    </w:p>
    <w:p w14:paraId="01481C28">
      <w:pPr>
        <w:pStyle w:val="5"/>
        <w:rPr>
          <w:b/>
          <w:sz w:val="6"/>
        </w:rPr>
      </w:pPr>
    </w:p>
    <w:p w14:paraId="446AF601">
      <w:pPr>
        <w:pStyle w:val="5"/>
        <w:tabs>
          <w:tab w:val="left" w:pos="1445"/>
        </w:tabs>
        <w:spacing w:before="51"/>
        <w:ind w:left="107"/>
      </w:pPr>
      <w:r>
        <w:pict>
          <v:shape id="_x0000_s1046" o:spid="_x0000_s1046" o:spt="202" type="#_x0000_t202" style="position:absolute;left:0pt;margin-left:86.35pt;margin-top:5.6pt;height:15.55pt;width:38.5pt;mso-position-horizontal-relative:page;z-index:-2515947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1247D8C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5"/>
        </w:rPr>
        <w:t>如果</w:t>
      </w:r>
      <w:r>
        <w:rPr>
          <w:rFonts w:hint="eastAsia"/>
          <w:w w:val="105"/>
          <w:lang w:val="en-US" w:eastAsia="zh-CN"/>
        </w:rPr>
        <w:t>mlapp</w:t>
      </w:r>
      <w:r>
        <w:rPr>
          <w:w w:val="105"/>
        </w:rPr>
        <w:t>已经在</w:t>
      </w:r>
      <w:r>
        <w:rPr>
          <w:spacing w:val="-5"/>
          <w:w w:val="105"/>
        </w:rPr>
        <w:t xml:space="preserve"> </w:t>
      </w:r>
      <w:r>
        <w:rPr>
          <w:w w:val="105"/>
        </w:rPr>
        <w:t>MATLAB</w:t>
      </w:r>
      <w:r>
        <w:rPr>
          <w:spacing w:val="-4"/>
          <w:w w:val="105"/>
        </w:rPr>
        <w:t xml:space="preserve"> </w:t>
      </w:r>
      <w:r>
        <w:rPr>
          <w:w w:val="105"/>
        </w:rPr>
        <w:t>路径下可见，可以在命令行中运行：</w:t>
      </w:r>
    </w:p>
    <w:p w14:paraId="076CA8DE">
      <w:pPr>
        <w:pStyle w:val="5"/>
        <w:spacing w:before="14"/>
        <w:rPr>
          <w:sz w:val="11"/>
        </w:rPr>
      </w:pPr>
      <w:r>
        <w:pict>
          <v:shape id="_x0000_s1047" o:spid="_x0000_s1047" o:spt="202" type="#_x0000_t202" style="position:absolute;left:0pt;margin-left:61.35pt;margin-top:12.05pt;height:37.8pt;width:473.85pt;mso-position-horizontal-relative:page;mso-wrap-distance-bottom:0pt;mso-wrap-distance-top:0pt;z-index:-251568128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504CCA3">
                  <w:pPr>
                    <w:pStyle w:val="5"/>
                    <w:spacing w:before="8"/>
                    <w:rPr>
                      <w:sz w:val="15"/>
                    </w:rPr>
                  </w:pPr>
                </w:p>
                <w:p w14:paraId="1BD604AE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8177C"/>
                      <w:sz w:val="16"/>
                    </w:rPr>
                    <w:t xml:space="preserve">app </w:t>
                  </w:r>
                  <w:r>
                    <w:rPr>
                      <w:color w:val="666666"/>
                      <w:sz w:val="16"/>
                    </w:rPr>
                    <w:t xml:space="preserve">= </w:t>
                  </w:r>
                  <w:r>
                    <w:rPr>
                      <w:color w:val="18177C"/>
                      <w:sz w:val="16"/>
                    </w:rPr>
                    <w:t>EDFM_Simulator_App</w:t>
                  </w:r>
                  <w:r>
                    <w:rPr>
                      <w:color w:val="666666"/>
                      <w:sz w:val="16"/>
                    </w:rPr>
                    <w:t>;</w:t>
                  </w:r>
                </w:p>
              </w:txbxContent>
            </v:textbox>
            <w10:wrap type="topAndBottom"/>
          </v:shape>
        </w:pict>
      </w:r>
    </w:p>
    <w:p w14:paraId="44C1D128">
      <w:pPr>
        <w:pStyle w:val="5"/>
        <w:spacing w:before="8"/>
        <w:rPr>
          <w:sz w:val="8"/>
        </w:rPr>
      </w:pPr>
    </w:p>
    <w:p w14:paraId="082DC25F">
      <w:pPr>
        <w:spacing w:after="0"/>
        <w:rPr>
          <w:sz w:val="8"/>
        </w:rPr>
        <w:sectPr>
          <w:pgSz w:w="11920" w:h="16860"/>
          <w:pgMar w:top="1180" w:right="1100" w:bottom="280" w:left="1120" w:header="720" w:footer="720" w:gutter="0"/>
          <w:cols w:space="720" w:num="1"/>
        </w:sectPr>
      </w:pPr>
    </w:p>
    <w:p w14:paraId="0F902337">
      <w:pPr>
        <w:pStyle w:val="5"/>
        <w:spacing w:before="6"/>
        <w:rPr>
          <w:sz w:val="14"/>
        </w:rPr>
      </w:pPr>
    </w:p>
    <w:p w14:paraId="222E466C">
      <w:pPr>
        <w:pStyle w:val="2"/>
        <w:numPr>
          <w:ilvl w:val="0"/>
          <w:numId w:val="1"/>
        </w:numPr>
        <w:tabs>
          <w:tab w:val="left" w:pos="497"/>
        </w:tabs>
        <w:spacing w:before="0" w:after="0" w:line="240" w:lineRule="auto"/>
        <w:ind w:left="496" w:right="0" w:hanging="390"/>
        <w:jc w:val="left"/>
      </w:pPr>
      <w:r>
        <w:t>软件整体结构</w:t>
      </w:r>
    </w:p>
    <w:p w14:paraId="5423CE31">
      <w:pPr>
        <w:pStyle w:val="5"/>
        <w:spacing w:before="2"/>
      </w:pPr>
      <w:r>
        <w:br w:type="column"/>
      </w:r>
    </w:p>
    <w:p w14:paraId="7157FC21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4118" w:space="544"/>
            <w:col w:w="5038"/>
          </w:cols>
        </w:sectPr>
      </w:pPr>
    </w:p>
    <w:p w14:paraId="72E2416E">
      <w:pPr>
        <w:pStyle w:val="5"/>
        <w:spacing w:before="18"/>
        <w:rPr>
          <w:sz w:val="8"/>
        </w:rPr>
      </w:pPr>
    </w:p>
    <w:p w14:paraId="0379C5FB">
      <w:pPr>
        <w:spacing w:after="0"/>
        <w:rPr>
          <w:sz w:val="8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3F719B39">
      <w:pPr>
        <w:spacing w:before="51" w:line="340" w:lineRule="auto"/>
        <w:ind w:left="107" w:right="38" w:firstLine="0"/>
        <w:jc w:val="left"/>
        <w:rPr>
          <w:rFonts w:hint="eastAsia" w:ascii="微软雅黑" w:eastAsia="微软雅黑"/>
          <w:sz w:val="21"/>
        </w:rPr>
      </w:pPr>
      <w:r>
        <w:pict>
          <v:group id="_x0000_s1050" o:spid="_x0000_s1050" o:spt="203" style="position:absolute;left:0pt;margin-left:373.25pt;margin-top:-89.55pt;height:15.55pt;width:17.55pt;mso-position-horizontal-relative:page;z-index:-251596800;mso-width-relative:page;mso-height-relative:page;" coordorigin="7465,-1791" coordsize="351,311">
            <o:lock v:ext="edit"/>
            <v:rect id="_x0000_s1051" o:spid="_x0000_s1051" o:spt="1" style="position:absolute;left:7465;top:-1792;height:311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052" o:spid="_x0000_s1052" o:spt="202" type="#_x0000_t202" style="position:absolute;left:7465;top:-1792;height:311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C324AB7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.m</w:t>
                    </w:r>
                  </w:p>
                </w:txbxContent>
              </v:textbox>
            </v:shape>
          </v:group>
        </w:pict>
      </w:r>
      <w:r>
        <w:pict>
          <v:shape id="_x0000_s1053" o:spid="_x0000_s1053" o:spt="202" type="#_x0000_t202" style="position:absolute;left:0pt;margin-left:118.75pt;margin-top:5.6pt;height:14.85pt;width:43.9pt;mso-position-horizontal-relative:page;z-index:-25159680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1B79AE4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main1.m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407.65pt;margin-top:-89.55pt;height:15.55pt;width:103.3pt;mso-position-horizontal-relative:page;z-index:-2515957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D281C6E">
                  <w:pPr>
                    <w:spacing w:before="39"/>
                    <w:ind w:left="7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EDFMSimulatorApp()</w:t>
                  </w:r>
                </w:p>
              </w:txbxContent>
            </v:textbox>
          </v:shape>
        </w:pict>
      </w:r>
      <w:r>
        <w:rPr>
          <w:rFonts w:hint="eastAsia" w:ascii="微软雅黑" w:eastAsia="微软雅黑"/>
          <w:sz w:val="21"/>
        </w:rPr>
        <w:t>界面按原始</w:t>
      </w:r>
      <w:r>
        <w:rPr>
          <w:rFonts w:hint="eastAsia" w:ascii="微软雅黑" w:eastAsia="微软雅黑"/>
          <w:b/>
          <w:sz w:val="25"/>
        </w:rPr>
        <w:t>顶部工具栏</w:t>
      </w:r>
      <w:r>
        <w:rPr>
          <w:rFonts w:hint="eastAsia" w:ascii="微软雅黑" w:eastAsia="微软雅黑"/>
          <w:sz w:val="21"/>
        </w:rPr>
        <w:t>主要包括：</w:t>
      </w:r>
    </w:p>
    <w:p w14:paraId="2EFABCE0">
      <w:pPr>
        <w:pStyle w:val="5"/>
        <w:spacing w:before="51"/>
        <w:ind w:left="107"/>
      </w:pPr>
      <w:r>
        <w:br w:type="column"/>
      </w:r>
      <w:r>
        <w:rPr>
          <w:w w:val="105"/>
        </w:rPr>
        <w:t>中的逻辑拆分为多个部分，并带有顶部工具栏。</w:t>
      </w:r>
    </w:p>
    <w:p w14:paraId="07D067F6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1411" w:space="681"/>
            <w:col w:w="7608"/>
          </w:cols>
        </w:sectPr>
      </w:pPr>
    </w:p>
    <w:p w14:paraId="469CF233">
      <w:pPr>
        <w:pStyle w:val="5"/>
        <w:spacing w:before="12"/>
        <w:rPr>
          <w:sz w:val="2"/>
        </w:rPr>
      </w:pPr>
    </w:p>
    <w:p w14:paraId="4106FBD7">
      <w:pPr>
        <w:spacing w:line="297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5"/>
          <w:sz w:val="8"/>
        </w:rPr>
        <w:pict>
          <v:group id="_x0000_s1055" o:spid="_x0000_s1055" o:spt="203" style="height:4.05pt;width:4.05pt;" coordsize="81,81">
            <o:lock v:ext="edit"/>
            <v:shape id="_x0000_s1056" o:spid="_x0000_s1056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5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057" o:spid="_x0000_s1057" o:spt="202" type="#_x0000_t202" style="height:14.85pt;width:60.1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752E1E8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New Config</w:t>
                  </w:r>
                </w:p>
              </w:txbxContent>
            </v:textbox>
            <w10:wrap type="none"/>
            <w10:anchorlock/>
          </v:shape>
        </w:pict>
      </w:r>
    </w:p>
    <w:p w14:paraId="07C66B64">
      <w:pPr>
        <w:pStyle w:val="5"/>
        <w:spacing w:before="18"/>
        <w:rPr>
          <w:sz w:val="5"/>
        </w:rPr>
      </w:pPr>
      <w:r>
        <w:pict>
          <v:shape id="_x0000_s1058" o:spid="_x0000_s1058" style="position:absolute;left:0pt;margin-left:70.8pt;margin-top:12.15pt;height:4.05pt;width:4.05pt;mso-position-horizontal-relative:page;mso-wrap-distance-bottom:0pt;mso-wrap-distance-top:0pt;z-index:-251567104;mso-width-relative:page;mso-height-relative:page;" fillcolor="#000000" filled="t" stroked="f" coordorigin="1417,244" coordsize="81,81" path="m1463,325l1452,325,1447,324,1417,290,1417,279,1452,244,1463,244,1498,284,1498,290,1463,32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59" o:spid="_x0000_s1059" o:spt="202" type="#_x0000_t202" style="position:absolute;left:0pt;margin-left:83pt;margin-top:7.45pt;height:14.85pt;width:49.3pt;mso-position-horizontal-relative:page;mso-wrap-distance-bottom:0pt;mso-wrap-distance-top:0pt;z-index:-25156608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46F58F5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Template</w:t>
                  </w:r>
                </w:p>
              </w:txbxContent>
            </v:textbox>
            <w10:wrap type="topAndBottom"/>
          </v:shape>
        </w:pict>
      </w:r>
      <w:r>
        <w:pict>
          <v:shape id="_x0000_s1060" o:spid="_x0000_s1060" style="position:absolute;left:0pt;margin-left:70.8pt;margin-top:34.45pt;height:4.05pt;width:4.05pt;mso-position-horizontal-relative:page;mso-wrap-distance-bottom:0pt;mso-wrap-distance-top:0pt;z-index:-251566080;mso-width-relative:page;mso-height-relative:page;" fillcolor="#000000" filled="t" stroked="f" coordorigin="1417,689" coordsize="81,81" path="m1463,770l1452,770,1447,769,1417,735,1417,725,1452,689,1463,689,1498,730,1498,735,1463,77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61" o:spid="_x0000_s1061" o:spt="202" type="#_x0000_t202" style="position:absolute;left:0pt;margin-left:83pt;margin-top:29.05pt;height:15.55pt;width:76.3pt;mso-position-horizontal-relative:page;mso-wrap-distance-bottom:0pt;mso-wrap-distance-top:0pt;z-index:-2515650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8847DE6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Load Template</w:t>
                  </w:r>
                </w:p>
              </w:txbxContent>
            </v:textbox>
            <w10:wrap type="topAndBottom"/>
          </v:shape>
        </w:pict>
      </w:r>
      <w:r>
        <w:pict>
          <v:shape id="_x0000_s1062" o:spid="_x0000_s1062" style="position:absolute;left:0pt;margin-left:70.8pt;margin-top:56.7pt;height:4.05pt;width:4.05pt;mso-position-horizontal-relative:page;mso-wrap-distance-bottom:0pt;mso-wrap-distance-top:0pt;z-index:-251565056;mso-width-relative:page;mso-height-relative:page;" fillcolor="#000000" filled="t" stroked="f" coordorigin="1417,1135" coordsize="81,81" path="m1463,1216l1452,1216,1447,1215,1417,1181,1417,1170,1452,1135,1463,1135,1498,1175,1498,1181,1463,121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63" o:spid="_x0000_s1063" o:spt="202" type="#_x0000_t202" style="position:absolute;left:0pt;margin-left:83pt;margin-top:51.3pt;height:15.55pt;width:76.3pt;mso-position-horizontal-relative:page;mso-wrap-distance-bottom:0pt;mso-wrap-distance-top:0pt;z-index:-25156403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7ADF41B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Import Config</w:t>
                  </w:r>
                </w:p>
              </w:txbxContent>
            </v:textbox>
            <w10:wrap type="topAndBottom"/>
          </v:shape>
        </w:pict>
      </w:r>
      <w:r>
        <w:pict>
          <v:shape id="_x0000_s1064" o:spid="_x0000_s1064" style="position:absolute;left:0pt;margin-left:70.8pt;margin-top:79pt;height:4.05pt;width:4.05pt;mso-position-horizontal-relative:page;mso-wrap-distance-bottom:0pt;mso-wrap-distance-top:0pt;z-index:-251564032;mso-width-relative:page;mso-height-relative:page;" fillcolor="#000000" filled="t" stroked="f" coordorigin="1417,1580" coordsize="81,81" path="m1463,1661l1452,1661,1447,1660,1417,1626,1417,1616,1452,1580,1463,1580,1498,1621,1498,1626,1463,166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65" o:spid="_x0000_s1065" o:spt="202" type="#_x0000_t202" style="position:absolute;left:0pt;margin-left:83pt;margin-top:73.6pt;height:15.55pt;width:76.3pt;mso-position-horizontal-relative:page;mso-wrap-distance-bottom:0pt;mso-wrap-distance-top:0pt;z-index:-25156300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D568AAA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Export Config</w:t>
                  </w:r>
                </w:p>
              </w:txbxContent>
            </v:textbox>
            <w10:wrap type="topAndBottom"/>
          </v:shape>
        </w:pict>
      </w:r>
      <w:r>
        <w:pict>
          <v:shape id="_x0000_s1066" o:spid="_x0000_s1066" style="position:absolute;left:0pt;margin-left:70.8pt;margin-top:101.25pt;height:4.05pt;width:4.05pt;mso-position-horizontal-relative:page;mso-wrap-distance-bottom:0pt;mso-wrap-distance-top:0pt;z-index:-251563008;mso-width-relative:page;mso-height-relative:page;" fillcolor="#000000" filled="t" stroked="f" coordorigin="1417,2026" coordsize="81,81" path="m1463,2107l1452,2107,1447,2106,1417,2072,1417,2061,1452,2026,1463,2026,1498,2066,1498,2072,1463,2107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67" o:spid="_x0000_s1067" o:spt="202" type="#_x0000_t202" style="position:absolute;left:0pt;margin-left:83pt;margin-top:95.85pt;height:15.55pt;width:22.95pt;mso-position-horizontal-relative:page;mso-wrap-distance-bottom:0pt;mso-wrap-distance-top:0pt;z-index:-25156198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8259F24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Run</w:t>
                  </w:r>
                </w:p>
              </w:txbxContent>
            </v:textbox>
            <w10:wrap type="topAndBottom"/>
          </v:shape>
        </w:pict>
      </w:r>
      <w:r>
        <w:pict>
          <v:shape id="_x0000_s1068" o:spid="_x0000_s1068" style="position:absolute;left:0pt;margin-left:70.8pt;margin-top:122.85pt;height:4.05pt;width:4.05pt;mso-position-horizontal-relative:page;mso-wrap-distance-bottom:0pt;mso-wrap-distance-top:0pt;z-index:-251561984;mso-width-relative:page;mso-height-relative:page;" fillcolor="#000000" filled="t" stroked="f" coordorigin="1417,2458" coordsize="81,81" path="m1463,2539l1452,2539,1447,2538,1417,2504,1417,2493,1452,2458,1463,2458,1498,2498,1498,2504,1463,253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69" o:spid="_x0000_s1069" o:spt="202" type="#_x0000_t202" style="position:absolute;left:0pt;margin-left:83pt;margin-top:118.15pt;height:14.85pt;width:76.3pt;mso-position-horizontal-relative:page;mso-wrap-distance-bottom:0pt;mso-wrap-distance-top:0pt;z-index:-25156096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BA98A63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Import Result</w:t>
                  </w:r>
                </w:p>
              </w:txbxContent>
            </v:textbox>
            <w10:wrap type="topAndBottom"/>
          </v:shape>
        </w:pict>
      </w:r>
      <w:r>
        <w:pict>
          <v:shape id="_x0000_s1070" o:spid="_x0000_s1070" style="position:absolute;left:0pt;margin-left:70.8pt;margin-top:145.15pt;height:4.05pt;width:4.05pt;mso-position-horizontal-relative:page;mso-wrap-distance-bottom:0pt;mso-wrap-distance-top:0pt;z-index:-251560960;mso-width-relative:page;mso-height-relative:page;" fillcolor="#000000" filled="t" stroked="f" coordorigin="1417,2903" coordsize="81,81" path="m1463,2984l1452,2984,1447,2983,1417,2949,1417,2939,1452,2903,1463,2903,1498,2944,1498,2949,1463,298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71" o:spid="_x0000_s1071" o:spt="202" type="#_x0000_t202" style="position:absolute;left:0pt;margin-left:83pt;margin-top:139.75pt;height:15.55pt;width:76.3pt;mso-position-horizontal-relative:page;mso-wrap-distance-bottom:0pt;mso-wrap-distance-top:0pt;z-index:-25155993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A42D555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Export Result</w:t>
                  </w:r>
                </w:p>
              </w:txbxContent>
            </v:textbox>
            <w10:wrap type="topAndBottom"/>
          </v:shape>
        </w:pict>
      </w:r>
      <w:r>
        <w:pict>
          <v:shape id="_x0000_s1072" o:spid="_x0000_s1072" style="position:absolute;left:0pt;margin-left:70.8pt;margin-top:167.4pt;height:4.05pt;width:4.05pt;mso-position-horizontal-relative:page;mso-wrap-distance-bottom:0pt;mso-wrap-distance-top:0pt;z-index:-251559936;mso-width-relative:page;mso-height-relative:page;" fillcolor="#000000" filled="t" stroked="f" coordorigin="1417,3349" coordsize="81,81" path="m1463,3430l1452,3430,1447,3429,1417,3395,1417,3384,1452,3349,1463,3349,1498,3389,1498,3395,1463,343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73" o:spid="_x0000_s1073" o:spt="202" type="#_x0000_t202" style="position:absolute;left:0pt;margin-left:83pt;margin-top:162pt;height:15.55pt;width:39.15pt;mso-position-horizontal-relative:page;mso-wrap-distance-bottom:0pt;mso-wrap-distance-top:0pt;z-index:-2515589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C565AFD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Status</w:t>
                  </w:r>
                </w:p>
              </w:txbxContent>
            </v:textbox>
            <w10:wrap type="topAndBottom"/>
          </v:shape>
        </w:pict>
      </w:r>
    </w:p>
    <w:p w14:paraId="2DCE9C72">
      <w:pPr>
        <w:pStyle w:val="5"/>
        <w:rPr>
          <w:sz w:val="3"/>
        </w:rPr>
      </w:pPr>
    </w:p>
    <w:p w14:paraId="0A1A9D6B">
      <w:pPr>
        <w:pStyle w:val="5"/>
        <w:rPr>
          <w:sz w:val="3"/>
        </w:rPr>
      </w:pPr>
    </w:p>
    <w:p w14:paraId="4F0C9445">
      <w:pPr>
        <w:pStyle w:val="5"/>
        <w:rPr>
          <w:sz w:val="3"/>
        </w:rPr>
      </w:pPr>
    </w:p>
    <w:p w14:paraId="71F8E9FA">
      <w:pPr>
        <w:pStyle w:val="5"/>
        <w:rPr>
          <w:sz w:val="3"/>
        </w:rPr>
      </w:pPr>
    </w:p>
    <w:p w14:paraId="1C01B6B4">
      <w:pPr>
        <w:pStyle w:val="5"/>
        <w:rPr>
          <w:sz w:val="3"/>
        </w:rPr>
      </w:pPr>
    </w:p>
    <w:p w14:paraId="7035B413">
      <w:pPr>
        <w:pStyle w:val="5"/>
        <w:rPr>
          <w:sz w:val="3"/>
        </w:rPr>
      </w:pPr>
    </w:p>
    <w:p w14:paraId="68181836">
      <w:pPr>
        <w:pStyle w:val="5"/>
        <w:rPr>
          <w:sz w:val="3"/>
        </w:rPr>
      </w:pPr>
    </w:p>
    <w:p w14:paraId="1D38A7CB">
      <w:pPr>
        <w:pStyle w:val="5"/>
        <w:spacing w:before="3"/>
        <w:rPr>
          <w:sz w:val="12"/>
        </w:rPr>
      </w:pPr>
    </w:p>
    <w:p w14:paraId="66DC9697">
      <w:pPr>
        <w:pStyle w:val="3"/>
        <w:spacing w:before="38"/>
      </w:pPr>
      <w:r>
        <w:t>主页面签</w:t>
      </w:r>
    </w:p>
    <w:p w14:paraId="7A32306F">
      <w:pPr>
        <w:pStyle w:val="5"/>
        <w:spacing w:before="10"/>
        <w:rPr>
          <w:b/>
          <w:sz w:val="10"/>
        </w:rPr>
      </w:pPr>
      <w:r>
        <w:pict>
          <v:shape id="_x0000_s1074" o:spid="_x0000_s1074" style="position:absolute;left:0pt;margin-left:70.8pt;margin-top:17.05pt;height:4.05pt;width:4.05pt;mso-position-horizontal-relative:page;mso-wrap-distance-bottom:0pt;mso-wrap-distance-top:0pt;z-index:-251558912;mso-width-relative:page;mso-height-relative:page;" fillcolor="#000000" filled="t" stroked="f" coordorigin="1417,341" coordsize="81,81" path="m1463,422l1452,422,1447,421,1417,387,1417,377,1452,341,1463,341,1498,382,1498,387,1463,422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75" o:spid="_x0000_s1075" o:spt="202" type="#_x0000_t202" style="position:absolute;left:0pt;margin-left:83pt;margin-top:11.65pt;height:15.55pt;width:33.75pt;mso-position-horizontal-relative:page;mso-wrap-distance-bottom:0pt;mso-wrap-distance-top:0pt;z-index:-25155788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F3CD717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Model</w:t>
                  </w:r>
                </w:p>
              </w:txbxContent>
            </v:textbox>
            <w10:wrap type="topAndBottom"/>
          </v:shape>
        </w:pict>
      </w:r>
      <w:r>
        <w:pict>
          <v:shape id="_x0000_s1076" o:spid="_x0000_s1076" style="position:absolute;left:0pt;margin-left:70.8pt;margin-top:38.65pt;height:4.05pt;width:4.05pt;mso-position-horizontal-relative:page;mso-wrap-distance-bottom:0pt;mso-wrap-distance-top:0pt;z-index:-251557888;mso-width-relative:page;mso-height-relative:page;" fillcolor="#000000" filled="t" stroked="f" coordorigin="1417,773" coordsize="81,81" path="m1463,854l1452,854,1447,853,1417,819,1417,809,1452,773,1463,773,1498,814,1498,819,1463,85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77" o:spid="_x0000_s1077" o:spt="202" type="#_x0000_t202" style="position:absolute;left:0pt;margin-left:83pt;margin-top:33.9pt;height:14.85pt;width:28.35pt;mso-position-horizontal-relative:page;mso-wrap-distance-bottom:0pt;mso-wrap-distance-top:0pt;z-index:-25155686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9A11896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Grid</w:t>
                  </w:r>
                </w:p>
              </w:txbxContent>
            </v:textbox>
            <w10:wrap type="topAndBottom"/>
          </v:shape>
        </w:pict>
      </w:r>
      <w:r>
        <w:pict>
          <v:shape id="_x0000_s1078" o:spid="_x0000_s1078" style="position:absolute;left:0pt;margin-left:70.8pt;margin-top:60.9pt;height:4.05pt;width:4.05pt;mso-position-horizontal-relative:page;mso-wrap-distance-bottom:0pt;mso-wrap-distance-top:0pt;z-index:-251556864;mso-width-relative:page;mso-height-relative:page;" fillcolor="#000000" filled="t" stroked="f" coordorigin="1417,1219" coordsize="81,81" path="m1463,1300l1452,1300,1447,1299,1417,1265,1417,1254,1452,1219,1463,1219,1498,1259,1498,1265,1463,130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79" o:spid="_x0000_s1079" o:spt="202" type="#_x0000_t202" style="position:absolute;left:0pt;margin-left:83pt;margin-top:55.5pt;height:15.55pt;width:49.3pt;mso-position-horizontal-relative:page;mso-wrap-distance-bottom:0pt;mso-wrap-distance-top:0pt;z-index:-25155584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1D5C93C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Fracture</w:t>
                  </w:r>
                </w:p>
              </w:txbxContent>
            </v:textbox>
            <w10:wrap type="topAndBottom"/>
          </v:shape>
        </w:pict>
      </w:r>
    </w:p>
    <w:p w14:paraId="319573DC">
      <w:pPr>
        <w:pStyle w:val="5"/>
        <w:rPr>
          <w:b/>
          <w:sz w:val="3"/>
        </w:rPr>
      </w:pPr>
    </w:p>
    <w:p w14:paraId="7F87D06F">
      <w:pPr>
        <w:pStyle w:val="5"/>
        <w:rPr>
          <w:b/>
          <w:sz w:val="3"/>
        </w:rPr>
      </w:pPr>
    </w:p>
    <w:p w14:paraId="32C8E53C">
      <w:pPr>
        <w:spacing w:after="0"/>
        <w:rPr>
          <w:sz w:val="3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4547C674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080" o:spid="_x0000_s1080" o:spt="203" style="height:4.05pt;width:4.05pt;" coordsize="81,81">
            <o:lock v:ext="edit"/>
            <v:shape id="_x0000_s1081" o:spid="_x0000_s1081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082" o:spid="_x0000_s1082" o:spt="202" type="#_x0000_t202" style="height:15.55pt;width:81.7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8726904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Discretization</w:t>
                  </w:r>
                </w:p>
              </w:txbxContent>
            </v:textbox>
            <w10:wrap type="none"/>
            <w10:anchorlock/>
          </v:shape>
        </w:pict>
      </w:r>
    </w:p>
    <w:p w14:paraId="5479C572">
      <w:pPr>
        <w:pStyle w:val="5"/>
        <w:spacing w:before="9"/>
        <w:rPr>
          <w:b/>
          <w:sz w:val="7"/>
        </w:rPr>
      </w:pPr>
    </w:p>
    <w:p w14:paraId="7F8B257A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083" o:spid="_x0000_s1083" o:spt="203" style="height:4.05pt;width:4.05pt;" coordsize="81,81">
            <o:lock v:ext="edit"/>
            <v:shape id="_x0000_s1084" o:spid="_x0000_s1084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085" o:spid="_x0000_s1085" o:spt="202" type="#_x0000_t202" style="height:15.55pt;width:28.3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101400D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Flow</w:t>
                  </w:r>
                </w:p>
              </w:txbxContent>
            </v:textbox>
            <w10:wrap type="none"/>
            <w10:anchorlock/>
          </v:shape>
        </w:pict>
      </w:r>
    </w:p>
    <w:p w14:paraId="040A5F73">
      <w:pPr>
        <w:pStyle w:val="5"/>
        <w:spacing w:before="7"/>
        <w:rPr>
          <w:b/>
          <w:sz w:val="7"/>
        </w:rPr>
      </w:pPr>
    </w:p>
    <w:p w14:paraId="193D8F5F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086" o:spid="_x0000_s1086" o:spt="203" style="height:4.05pt;width:4.05pt;" coordsize="81,81">
            <o:lock v:ext="edit"/>
            <v:shape id="_x0000_s1087" o:spid="_x0000_s1087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088" o:spid="_x0000_s1088" o:spt="202" type="#_x0000_t202" style="height:15.55pt;width:33.7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2E9B462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Wells</w:t>
                  </w:r>
                </w:p>
              </w:txbxContent>
            </v:textbox>
            <w10:wrap type="none"/>
            <w10:anchorlock/>
          </v:shape>
        </w:pict>
      </w:r>
    </w:p>
    <w:p w14:paraId="4095CD92">
      <w:pPr>
        <w:pStyle w:val="5"/>
        <w:spacing w:before="61"/>
        <w:ind w:left="1488"/>
        <w:rPr>
          <w:sz w:val="11"/>
        </w:rPr>
      </w:pPr>
      <w:r>
        <w:pict>
          <v:shape id="_x0000_s1089" o:spid="_x0000_s1089" style="position:absolute;left:0pt;margin-left:70.8pt;margin-top:33.75pt;height:4.05pt;width:4.05pt;mso-position-horizontal-relative:page;mso-wrap-distance-bottom:0pt;mso-wrap-distance-top:0pt;z-index:-251554816;mso-width-relative:page;mso-height-relative:page;" fillcolor="#000000" filled="t" stroked="f" coordorigin="1417,676" coordsize="81,81" path="m1463,757l1452,757,1447,756,1417,722,1417,711,1452,676,1463,676,1498,716,1498,722,1463,757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90" o:spid="_x0000_s1090" o:spt="202" type="#_x0000_t202" style="position:absolute;left:0pt;margin-left:83pt;margin-top:28.35pt;height:15.55pt;width:22.95pt;mso-position-horizontal-relative:page;mso-wrap-distance-bottom:0pt;mso-wrap-distance-top:0pt;z-index:-2515548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D4AA955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Run</w:t>
                  </w:r>
                </w:p>
              </w:txbxContent>
            </v:textbox>
            <w10:wrap type="topAndBottom"/>
          </v:shape>
        </w:pict>
      </w:r>
      <w:r>
        <w:pict>
          <v:shape id="_x0000_s1091" o:spid="_x0000_s1091" style="position:absolute;left:0pt;margin-left:70.8pt;margin-top:56.05pt;height:4.05pt;width:4.05pt;mso-position-horizontal-relative:page;mso-wrap-distance-bottom:0pt;mso-wrap-distance-top:0pt;z-index:-251553792;mso-width-relative:page;mso-height-relative:page;" fillcolor="#000000" filled="t" stroked="f" coordorigin="1417,1121" coordsize="81,81" path="m1463,1202l1452,1202,1447,1201,1417,1167,1417,1156,1452,1121,1463,1121,1498,1162,1498,1167,1463,1202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92" o:spid="_x0000_s1092" o:spt="202" type="#_x0000_t202" style="position:absolute;left:0pt;margin-left:83pt;margin-top:50.65pt;height:15.55pt;width:44.55pt;mso-position-horizontal-relative:page;mso-wrap-distance-bottom:0pt;mso-wrap-distance-top:0pt;z-index:-25155379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BF6AED7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Results</w:t>
                  </w:r>
                </w:p>
              </w:txbxContent>
            </v:textbox>
            <w10:wrap type="topAndBottom"/>
          </v:shape>
        </w:pict>
      </w:r>
      <w:r>
        <w:pict>
          <v:shape id="_x0000_s1093" o:spid="_x0000_s1093" style="position:absolute;left:0pt;margin-left:70.8pt;margin-top:11.5pt;height:4.05pt;width:4.05pt;mso-position-horizontal-relative:page;z-index:251666432;mso-width-relative:page;mso-height-relative:page;" fillcolor="#000000" filled="t" stroked="f" coordorigin="1417,230" coordsize="81,81" path="m1463,311l1452,311,1447,310,1417,276,1417,265,1452,230,1463,230,1498,271,1498,276,1463,31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4" o:spid="_x0000_s1094" o:spt="202" type="#_x0000_t202" style="position:absolute;left:0pt;margin-left:144.4pt;margin-top:6.75pt;height:14.85pt;width:39.15pt;mso-position-horizontal-relative:page;z-index:2516705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7D651F8">
                  <w:pPr>
                    <w:spacing w:before="39"/>
                    <w:ind w:left="67" w:right="0" w:firstLine="0"/>
                    <w:jc w:val="left"/>
                    <w:rPr>
                      <w:sz w:val="19"/>
                    </w:rPr>
                  </w:pPr>
                </w:p>
              </w:txbxContent>
            </v:textbox>
          </v:shape>
        </w:pict>
      </w:r>
      <w:r>
        <w:pict>
          <v:shape id="_x0000_s1095" o:spid="_x0000_s1095" o:spt="202" type="#_x0000_t202" style="position:absolute;left:0pt;margin-left:83pt;margin-top:6.75pt;height:14.85pt;width:44.55pt;mso-position-horizontal-relative:page;z-index:2516705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0FF9722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Solover</w:t>
                  </w:r>
                </w:p>
              </w:txbxContent>
            </v:textbox>
          </v:shape>
        </w:pict>
      </w:r>
    </w:p>
    <w:p w14:paraId="7E9889FB">
      <w:pPr>
        <w:pStyle w:val="5"/>
        <w:spacing w:before="52"/>
        <w:ind w:left="107"/>
      </w:pPr>
      <w:r>
        <w:rPr>
          <w:w w:val="105"/>
        </w:rPr>
        <w:t>不同版本导出的文字可能略有差异，但功能分组是一致的。</w:t>
      </w:r>
    </w:p>
    <w:p w14:paraId="15A63E8D">
      <w:pPr>
        <w:pStyle w:val="2"/>
        <w:numPr>
          <w:ilvl w:val="0"/>
          <w:numId w:val="1"/>
        </w:numPr>
        <w:tabs>
          <w:tab w:val="left" w:pos="497"/>
        </w:tabs>
        <w:spacing w:before="210" w:after="0" w:line="240" w:lineRule="auto"/>
        <w:ind w:left="496" w:right="0" w:hanging="390"/>
        <w:jc w:val="left"/>
      </w:pPr>
      <w:r>
        <w:t>推荐使用流程</w:t>
      </w:r>
    </w:p>
    <w:p w14:paraId="742B8F85">
      <w:pPr>
        <w:pStyle w:val="5"/>
        <w:spacing w:before="217"/>
        <w:ind w:left="107"/>
      </w:pPr>
      <w:r>
        <w:rPr>
          <w:w w:val="105"/>
        </w:rPr>
        <w:t>建议按下面顺序使用。</w:t>
      </w:r>
    </w:p>
    <w:p w14:paraId="777ED589">
      <w:pPr>
        <w:pStyle w:val="3"/>
        <w:numPr>
          <w:ilvl w:val="1"/>
          <w:numId w:val="1"/>
        </w:numPr>
        <w:tabs>
          <w:tab w:val="left" w:pos="567"/>
        </w:tabs>
        <w:spacing w:before="167" w:after="0" w:line="240" w:lineRule="auto"/>
        <w:ind w:left="566" w:right="0" w:hanging="460"/>
        <w:jc w:val="left"/>
      </w:pPr>
      <w:r>
        <w:t>新建或加载配置</w:t>
      </w:r>
    </w:p>
    <w:p w14:paraId="29885403">
      <w:pPr>
        <w:pStyle w:val="5"/>
        <w:spacing w:before="173"/>
        <w:ind w:left="107"/>
      </w:pPr>
      <w:r>
        <w:rPr>
          <w:w w:val="105"/>
        </w:rPr>
        <w:t>你可以选择以下两种起点：</w:t>
      </w:r>
    </w:p>
    <w:p w14:paraId="0D027D56">
      <w:pPr>
        <w:pStyle w:val="5"/>
        <w:spacing w:before="9"/>
        <w:rPr>
          <w:sz w:val="5"/>
        </w:rPr>
      </w:pPr>
    </w:p>
    <w:p w14:paraId="2D3A40DD">
      <w:pPr>
        <w:pStyle w:val="5"/>
        <w:tabs>
          <w:tab w:val="left" w:pos="2304"/>
        </w:tabs>
        <w:spacing w:before="52"/>
        <w:ind w:left="540"/>
      </w:pPr>
      <w:r>
        <w:pict>
          <v:shape id="_x0000_s1096" o:spid="_x0000_s1096" style="position:absolute;left:0pt;margin-left:70.8pt;margin-top:11.05pt;height:4.05pt;width:4.05pt;mso-position-horizontal-relative:page;z-index:251666432;mso-width-relative:page;mso-height-relative:page;" fillcolor="#000000" filled="t" stroked="f" coordorigin="1417,221" coordsize="81,81" path="m1463,302l1452,302,1447,301,1417,267,1417,256,1452,221,1463,221,1498,262,1498,267,1463,30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7" o:spid="_x0000_s1097" o:spt="202" type="#_x0000_t202" style="position:absolute;left:0pt;margin-left:107.95pt;margin-top:5.65pt;height:15.55pt;width:60.1pt;mso-position-horizontal-relative:page;z-index:-25159270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A81C2FA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New Config</w:t>
                  </w:r>
                </w:p>
              </w:txbxContent>
            </v:textbox>
          </v:shape>
        </w:pict>
      </w:r>
      <w:r>
        <w:rPr>
          <w:w w:val="105"/>
        </w:rPr>
        <w:t>点击</w:t>
      </w:r>
      <w:r>
        <w:rPr>
          <w:rFonts w:hint="eastAsia"/>
          <w:color w:val="0000FF"/>
          <w:w w:val="105"/>
          <w:lang w:val="en-US" w:eastAsia="zh-CN"/>
        </w:rPr>
        <w:t>New Config</w:t>
      </w:r>
      <w:r>
        <w:rPr>
          <w:w w:val="105"/>
        </w:rPr>
        <w:t>创建空配置</w:t>
      </w:r>
    </w:p>
    <w:p w14:paraId="105F97EC">
      <w:pPr>
        <w:pStyle w:val="5"/>
        <w:tabs>
          <w:tab w:val="left" w:pos="3389"/>
          <w:tab w:val="left" w:pos="4511"/>
        </w:tabs>
        <w:spacing w:before="58"/>
        <w:ind w:left="540"/>
      </w:pPr>
      <w:r>
        <w:pict>
          <v:shape id="_x0000_s1098" o:spid="_x0000_s1098" style="position:absolute;left:0pt;margin-left:70.8pt;margin-top:11.35pt;height:4.05pt;width:4.05pt;mso-position-horizontal-relative:page;z-index:251667456;mso-width-relative:page;mso-height-relative:page;" fillcolor="#000000" filled="t" stroked="f" coordorigin="1417,227" coordsize="81,81" path="m1463,308l1452,308,1447,307,1417,273,1417,262,1452,227,1463,227,1498,268,1498,273,1463,30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9" o:spid="_x0000_s1099" o:spt="202" type="#_x0000_t202" style="position:absolute;left:0pt;margin-left:338.8pt;margin-top:5.95pt;height:15.55pt;width:76.3pt;mso-position-horizontal-relative:page;z-index:25166950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F7500CC">
                  <w:pPr>
                    <w:spacing w:before="39"/>
                    <w:ind w:left="66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Load Template</w:t>
                  </w:r>
                </w:p>
              </w:txbxContent>
            </v:textbox>
          </v:shape>
        </w:pict>
      </w:r>
      <w:r>
        <w:pict>
          <v:shape id="_x0000_s1100" o:spid="_x0000_s1100" o:spt="202" type="#_x0000_t202" style="position:absolute;left:0pt;margin-left:239.6pt;margin-top:5.95pt;height:15.55pt;width:38.5pt;mso-position-horizontal-relative:page;z-index:-2515937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EEEA98E">
                  <w:pPr>
                    <w:spacing w:before="39"/>
                    <w:ind w:left="65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case07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183.55pt;margin-top:5.95pt;height:15.55pt;width:38.5pt;mso-position-horizontal-relative:page;z-index:-25159270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F768A44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case01</w:t>
                  </w:r>
                </w:p>
              </w:txbxContent>
            </v:textbox>
          </v:shape>
        </w:pict>
      </w:r>
      <w:r>
        <w:rPr>
          <w:w w:val="105"/>
        </w:rPr>
        <w:t>在模板下拉框中选择</w:t>
      </w:r>
      <w:r>
        <w:rPr>
          <w:rFonts w:hint="eastAsia"/>
          <w:w w:val="105"/>
          <w:lang w:val="en-US" w:eastAsia="zh-CN"/>
        </w:rPr>
        <w:t>case 01</w:t>
      </w:r>
      <w:r>
        <w:rPr>
          <w:w w:val="105"/>
        </w:rPr>
        <w:t>到</w:t>
      </w:r>
      <w:r>
        <w:rPr>
          <w:rFonts w:hint="eastAsia"/>
          <w:w w:val="105"/>
          <w:lang w:val="en-US" w:eastAsia="zh-CN"/>
        </w:rPr>
        <w:t xml:space="preserve"> case 07</w:t>
      </w:r>
      <w:r>
        <w:rPr>
          <w:w w:val="105"/>
        </w:rPr>
        <w:tab/>
      </w:r>
      <w:r>
        <w:rPr>
          <w:w w:val="105"/>
        </w:rPr>
        <w:t>，然后点击</w:t>
      </w:r>
    </w:p>
    <w:p w14:paraId="1E8CCD2E">
      <w:pPr>
        <w:pStyle w:val="5"/>
        <w:spacing w:before="2"/>
        <w:rPr>
          <w:sz w:val="12"/>
        </w:rPr>
      </w:pPr>
    </w:p>
    <w:p w14:paraId="75144853">
      <w:pPr>
        <w:pStyle w:val="5"/>
        <w:spacing w:before="51"/>
        <w:ind w:left="107"/>
      </w:pPr>
      <w:r>
        <w:rPr>
          <w:w w:val="105"/>
        </w:rPr>
        <w:t>如果是第一次使用，建议先加载已有模板，不建议直接从空配置开始。</w:t>
      </w:r>
    </w:p>
    <w:p w14:paraId="262C449E">
      <w:pPr>
        <w:pStyle w:val="3"/>
        <w:numPr>
          <w:ilvl w:val="1"/>
          <w:numId w:val="1"/>
        </w:numPr>
        <w:tabs>
          <w:tab w:val="left" w:pos="567"/>
        </w:tabs>
        <w:spacing w:before="168" w:after="0" w:line="240" w:lineRule="auto"/>
        <w:ind w:left="566" w:right="0" w:hanging="460"/>
        <w:jc w:val="left"/>
      </w:pPr>
      <w:r>
        <w:t>按页面修改参数</w:t>
      </w:r>
    </w:p>
    <w:p w14:paraId="04480941">
      <w:pPr>
        <w:pStyle w:val="4"/>
        <w:spacing w:before="172"/>
      </w:pPr>
      <w:r>
        <w:rPr>
          <w:w w:val="105"/>
        </w:rPr>
        <w:t>Model 页</w:t>
      </w:r>
    </w:p>
    <w:p w14:paraId="6A229630">
      <w:pPr>
        <w:pStyle w:val="5"/>
        <w:spacing w:before="153"/>
        <w:ind w:left="107"/>
      </w:pPr>
      <w:r>
        <w:rPr>
          <w:w w:val="105"/>
        </w:rPr>
        <w:t>这里主要设置：</w:t>
      </w:r>
    </w:p>
    <w:p w14:paraId="4BEAA659">
      <w:pPr>
        <w:pStyle w:val="5"/>
        <w:spacing w:before="9"/>
        <w:rPr>
          <w:sz w:val="9"/>
        </w:rPr>
      </w:pPr>
      <w:r>
        <w:pict>
          <v:shape id="_x0000_s1102" o:spid="_x0000_s1102" style="position:absolute;left:0pt;margin-left:70.8pt;margin-top:16.1pt;height:4.05pt;width:4.05pt;mso-position-horizontal-relative:page;mso-wrap-distance-bottom:0pt;mso-wrap-distance-top:0pt;z-index:-251552768;mso-width-relative:page;mso-height-relative:page;" fillcolor="#000000" filled="t" stroked="f" coordorigin="1417,323" coordsize="81,81" path="m1463,404l1452,404,1447,403,1417,369,1417,358,1452,323,1463,323,1498,363,1498,369,1463,40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03" o:spid="_x0000_s1103" o:spt="202" type="#_x0000_t202" style="position:absolute;left:0pt;margin-left:83pt;margin-top:10.7pt;height:15.55pt;width:54.7pt;mso-position-horizontal-relative:page;mso-wrap-distance-bottom:0pt;mso-wrap-distance-top:0pt;z-index:-25155276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3A33A05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ModelFlag</w:t>
                  </w:r>
                </w:p>
              </w:txbxContent>
            </v:textbox>
            <w10:wrap type="topAndBottom"/>
          </v:shape>
        </w:pict>
      </w:r>
      <w:r>
        <w:pict>
          <v:shape id="_x0000_s1104" o:spid="_x0000_s1104" style="position:absolute;left:0pt;margin-left:70.8pt;margin-top:38.4pt;height:4.05pt;width:4.05pt;mso-position-horizontal-relative:page;mso-wrap-distance-bottom:0pt;mso-wrap-distance-top:0pt;z-index:-251551744;mso-width-relative:page;mso-height-relative:page;" fillcolor="#000000" filled="t" stroked="f" coordorigin="1417,768" coordsize="81,81" path="m1463,849l1452,849,1447,848,1417,814,1417,803,1452,768,1463,768,1498,809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05" o:spid="_x0000_s1105" o:spt="202" type="#_x0000_t202" style="position:absolute;left:0pt;margin-left:83pt;margin-top:33pt;height:15.55pt;width:54.7pt;mso-position-horizontal-relative:page;mso-wrap-distance-bottom:0pt;mso-wrap-distance-top:0pt;z-index:-25155174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15FD0E7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GridModel</w:t>
                  </w:r>
                </w:p>
              </w:txbxContent>
            </v:textbox>
            <w10:wrap type="topAndBottom"/>
          </v:shape>
        </w:pict>
      </w:r>
      <w:r>
        <w:pict>
          <v:shape id="_x0000_s1106" o:spid="_x0000_s1106" style="position:absolute;left:0pt;margin-left:70.8pt;margin-top:60pt;height:4.05pt;width:4.05pt;mso-position-horizontal-relative:page;mso-wrap-distance-bottom:0pt;mso-wrap-distance-top:0pt;z-index:-251550720;mso-width-relative:page;mso-height-relative:page;" fillcolor="#000000" filled="t" stroked="f" coordorigin="1417,1200" coordsize="81,81" path="m1463,1281l1452,1281,1447,1280,1417,1246,1417,1235,1452,1200,1463,1200,1498,1241,1498,1246,1463,128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07" o:spid="_x0000_s1107" o:spt="202" type="#_x0000_t202" style="position:absolute;left:0pt;margin-left:83pt;margin-top:55.25pt;height:14.85pt;width:54.7pt;mso-position-horizontal-relative:page;mso-wrap-distance-bottom:0pt;mso-wrap-distance-top:0pt;z-index:-2515507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9847A8A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FlowModel</w:t>
                  </w:r>
                </w:p>
              </w:txbxContent>
            </v:textbox>
            <w10:wrap type="topAndBottom"/>
          </v:shape>
        </w:pict>
      </w:r>
    </w:p>
    <w:p w14:paraId="056F847F">
      <w:pPr>
        <w:pStyle w:val="5"/>
        <w:rPr>
          <w:sz w:val="3"/>
        </w:rPr>
      </w:pPr>
    </w:p>
    <w:p w14:paraId="3634B0F7">
      <w:pPr>
        <w:pStyle w:val="5"/>
        <w:rPr>
          <w:sz w:val="3"/>
        </w:rPr>
      </w:pPr>
    </w:p>
    <w:p w14:paraId="0DD4C634">
      <w:pPr>
        <w:pStyle w:val="5"/>
        <w:spacing w:before="6"/>
        <w:rPr>
          <w:sz w:val="11"/>
        </w:rPr>
      </w:pPr>
    </w:p>
    <w:p w14:paraId="4D3EEA16">
      <w:pPr>
        <w:spacing w:after="0"/>
        <w:rPr>
          <w:sz w:val="11"/>
        </w:rPr>
        <w:sectPr>
          <w:pgSz w:w="11920" w:h="16860"/>
          <w:pgMar w:top="1180" w:right="1100" w:bottom="280" w:left="1120" w:header="720" w:footer="720" w:gutter="0"/>
          <w:cols w:space="720" w:num="1"/>
        </w:sectPr>
      </w:pPr>
    </w:p>
    <w:p w14:paraId="7ECFBCCA">
      <w:pPr>
        <w:pStyle w:val="5"/>
        <w:spacing w:before="52"/>
        <w:ind w:left="107"/>
      </w:pPr>
      <w:r>
        <w:rPr>
          <w:w w:val="105"/>
        </w:rPr>
        <w:t>其中：</w:t>
      </w:r>
    </w:p>
    <w:p w14:paraId="500CEA74">
      <w:pPr>
        <w:pStyle w:val="5"/>
        <w:spacing w:before="6" w:after="40"/>
        <w:rPr>
          <w:sz w:val="15"/>
        </w:rPr>
      </w:pPr>
    </w:p>
    <w:p w14:paraId="7F752C11">
      <w:pPr>
        <w:pStyle w:val="5"/>
        <w:spacing w:before="0" w:line="81" w:lineRule="exact"/>
        <w:ind w:left="297"/>
        <w:rPr>
          <w:sz w:val="8"/>
        </w:rPr>
      </w:pPr>
      <w:r>
        <w:rPr>
          <w:position w:val="-1"/>
          <w:sz w:val="8"/>
        </w:rPr>
        <w:pict>
          <v:group id="_x0000_s1108" o:spid="_x0000_s1108" o:spt="203" style="height:4.05pt;width:4.05pt;" coordsize="81,81">
            <o:lock v:ext="edit"/>
            <v:shape id="_x0000_s1109" o:spid="_x0000_s1109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 w14:paraId="393E04E7">
      <w:pPr>
        <w:pStyle w:val="5"/>
        <w:spacing w:before="12"/>
        <w:rPr>
          <w:sz w:val="17"/>
        </w:rPr>
      </w:pPr>
      <w:r>
        <w:pict>
          <v:shape id="_x0000_s1110" o:spid="_x0000_s1110" style="position:absolute;left:0pt;margin-left:70.8pt;margin-top:18.2pt;height:4.05pt;width:4.05pt;mso-position-horizontal-relative:page;mso-wrap-distance-bottom:0pt;mso-wrap-distance-top:0pt;z-index:-251549696;mso-width-relative:page;mso-height-relative:page;" fillcolor="#000000" filled="t" stroked="f" coordorigin="1417,365" coordsize="81,81" path="m1463,445l1452,445,1447,444,1417,410,1417,400,1452,365,1463,365,1498,405,1498,410,1463,44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11" o:spid="_x0000_s1111" style="position:absolute;left:0pt;margin-left:70.8pt;margin-top:40.5pt;height:4.05pt;width:4.05pt;mso-position-horizontal-relative:page;mso-wrap-distance-bottom:0pt;mso-wrap-distance-top:0pt;z-index:-251548672;mso-width-relative:page;mso-height-relative:page;" fillcolor="#000000" filled="t" stroked="f" coordorigin="1417,810" coordsize="81,81" path="m1463,891l1452,891,1447,890,1417,856,1417,845,1452,810,1463,810,1498,851,1498,856,1463,89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</w:p>
    <w:p w14:paraId="29E51FF7">
      <w:pPr>
        <w:pStyle w:val="5"/>
        <w:spacing w:before="1"/>
        <w:rPr>
          <w:sz w:val="16"/>
        </w:rPr>
      </w:pPr>
    </w:p>
    <w:p w14:paraId="11E16D13">
      <w:pPr>
        <w:pStyle w:val="5"/>
        <w:spacing w:before="2"/>
        <w:rPr>
          <w:sz w:val="32"/>
        </w:rPr>
      </w:pPr>
      <w:r>
        <w:br w:type="column"/>
      </w:r>
    </w:p>
    <w:p w14:paraId="1B94BC75">
      <w:pPr>
        <w:pStyle w:val="5"/>
        <w:spacing w:before="0"/>
        <w:ind w:left="107"/>
      </w:pPr>
      <w:r>
        <w:t>：气水两相流</w:t>
      </w:r>
    </w:p>
    <w:p w14:paraId="372CAAFD">
      <w:pPr>
        <w:pStyle w:val="5"/>
        <w:spacing w:before="58"/>
        <w:ind w:left="107"/>
      </w:pPr>
      <w:r>
        <w:pict>
          <v:shape id="_x0000_s1112" o:spid="_x0000_s1112" o:spt="202" type="#_x0000_t202" style="position:absolute;left:0pt;margin-left:83pt;margin-top:5.95pt;height:15.55pt;width:65.5pt;mso-position-horizontal-relative:page;z-index:25166848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D33E4C2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FlowModel=2</w:t>
                  </w:r>
                </w:p>
              </w:txbxContent>
            </v:textbox>
          </v:shape>
        </w:pict>
      </w:r>
      <w:r>
        <w:pict>
          <v:shape id="_x0000_s1113" o:spid="_x0000_s1113" o:spt="202" type="#_x0000_t202" style="position:absolute;left:0pt;margin-left:83pt;margin-top:-16.3pt;height:15.55pt;width:65.5pt;mso-position-horizontal-relative:page;z-index:25166848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A13829C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FlowModel=1</w:t>
                  </w:r>
                </w:p>
              </w:txbxContent>
            </v:textbox>
          </v:shape>
        </w:pict>
      </w:r>
      <w:r>
        <w:t>：油水两相流</w:t>
      </w:r>
    </w:p>
    <w:p w14:paraId="6F184EB7">
      <w:pPr>
        <w:pStyle w:val="5"/>
        <w:spacing w:before="59"/>
        <w:ind w:left="107"/>
      </w:pPr>
      <w:r>
        <w:pict>
          <v:shape id="_x0000_s1114" o:spid="_x0000_s1114" o:spt="202" type="#_x0000_t202" style="position:absolute;left:0pt;margin-left:83pt;margin-top:6pt;height:15.55pt;width:65.5pt;mso-position-horizontal-relative:page;z-index:2516674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E09C8DB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FlowModel=3</w:t>
                  </w:r>
                </w:p>
              </w:txbxContent>
            </v:textbox>
          </v:shape>
        </w:pict>
      </w:r>
      <w:r>
        <w:rPr>
          <w:w w:val="105"/>
        </w:rPr>
        <w:t>：组分流</w:t>
      </w:r>
    </w:p>
    <w:p w14:paraId="3112EE30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797" w:space="1011"/>
            <w:col w:w="7892"/>
          </w:cols>
        </w:sectPr>
      </w:pPr>
    </w:p>
    <w:p w14:paraId="2B9D9F23">
      <w:pPr>
        <w:pStyle w:val="5"/>
        <w:spacing w:before="1"/>
        <w:rPr>
          <w:sz w:val="12"/>
        </w:rPr>
      </w:pPr>
    </w:p>
    <w:p w14:paraId="40081435">
      <w:pPr>
        <w:pStyle w:val="5"/>
        <w:spacing w:before="52"/>
        <w:ind w:left="107"/>
      </w:pPr>
      <w:r>
        <w:rPr>
          <w:w w:val="105"/>
        </w:rPr>
        <w:t>运行时只使用当前选中的流动模型分支。</w:t>
      </w:r>
    </w:p>
    <w:p w14:paraId="469D6D74">
      <w:pPr>
        <w:pStyle w:val="4"/>
        <w:spacing w:before="153"/>
      </w:pPr>
      <w:r>
        <w:rPr>
          <w:w w:val="105"/>
        </w:rPr>
        <w:t>Grid 页</w:t>
      </w:r>
    </w:p>
    <w:p w14:paraId="4BA6FFAC">
      <w:pPr>
        <w:pStyle w:val="5"/>
        <w:spacing w:before="153"/>
        <w:ind w:left="107"/>
      </w:pPr>
      <w:r>
        <w:rPr>
          <w:w w:val="105"/>
        </w:rPr>
        <w:t>这里填写网格参数：</w:t>
      </w:r>
    </w:p>
    <w:p w14:paraId="6408BA0B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7184C6FB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115" o:spid="_x0000_s1115" o:spt="203" style="height:4.05pt;width:4.05pt;" coordsize="81,81">
            <o:lock v:ext="edit"/>
            <v:shape id="_x0000_s1116" o:spid="_x0000_s1116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group id="_x0000_s1117" o:spid="_x0000_s1117" o:spt="203" style="height:15.55pt;width:17.55pt;" coordsize="351,311">
            <o:lock v:ext="edit"/>
            <v:rect id="_x0000_s1118" o:spid="_x0000_s1118" o:spt="1" style="position:absolute;left:0;top:0;height:311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119" o:spid="_x0000_s1119" o:spt="202" type="#_x0000_t202" style="position:absolute;left:0;top:0;height:311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110ECF76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07E455DB">
      <w:pPr>
        <w:pStyle w:val="5"/>
        <w:spacing w:before="9"/>
        <w:rPr>
          <w:sz w:val="7"/>
        </w:rPr>
      </w:pPr>
    </w:p>
    <w:p w14:paraId="45AEC655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120" o:spid="_x0000_s1120" o:spt="203" style="height:4.05pt;width:4.05pt;" coordsize="81,81">
            <o:lock v:ext="edit"/>
            <v:shape id="_x0000_s1121" o:spid="_x0000_s1121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group id="_x0000_s1122" o:spid="_x0000_s1122" o:spt="203" style="height:15.55pt;width:17.55pt;" coordsize="351,311">
            <o:lock v:ext="edit"/>
            <v:rect id="_x0000_s1123" o:spid="_x0000_s1123" o:spt="1" style="position:absolute;left:0;top:0;height:311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124" o:spid="_x0000_s1124" o:spt="202" type="#_x0000_t202" style="position:absolute;left:0;top:0;height:311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C7A6AA3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028D050">
      <w:pPr>
        <w:pStyle w:val="5"/>
        <w:spacing w:before="7"/>
        <w:rPr>
          <w:sz w:val="7"/>
        </w:rPr>
      </w:pPr>
    </w:p>
    <w:p w14:paraId="154F33F7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125" o:spid="_x0000_s1125" o:spt="203" style="height:4.05pt;width:4.05pt;" coordsize="81,81">
            <o:lock v:ext="edit"/>
            <v:shape id="_x0000_s1126" o:spid="_x0000_s1126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group id="_x0000_s1127" o:spid="_x0000_s1127" o:spt="203" style="height:15.55pt;width:17.55pt;" coordsize="351,311">
            <o:lock v:ext="edit"/>
            <v:rect id="_x0000_s1128" o:spid="_x0000_s1128" o:spt="1" style="position:absolute;left:0;top:0;height:311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129" o:spid="_x0000_s1129" o:spt="202" type="#_x0000_t202" style="position:absolute;left:0;top:0;height:311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948D8AC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dz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54DD20C3">
      <w:pPr>
        <w:pStyle w:val="5"/>
        <w:spacing w:before="6"/>
        <w:rPr>
          <w:sz w:val="7"/>
        </w:rPr>
      </w:pPr>
    </w:p>
    <w:p w14:paraId="35BC93FA">
      <w:pPr>
        <w:spacing w:line="297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130" o:spid="_x0000_s1130" o:spt="203" style="height:4.05pt;width:4.05pt;" coordsize="81,81">
            <o:lock v:ext="edit"/>
            <v:shape id="_x0000_s1131" o:spid="_x0000_s1131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132" o:spid="_x0000_s1132" o:spt="202" type="#_x0000_t202" style="height:14.85pt;width:22.9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578041C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NTG</w:t>
                  </w:r>
                </w:p>
              </w:txbxContent>
            </v:textbox>
            <w10:wrap type="none"/>
            <w10:anchorlock/>
          </v:shape>
        </w:pict>
      </w:r>
    </w:p>
    <w:p w14:paraId="10FBF7DC">
      <w:pPr>
        <w:pStyle w:val="5"/>
        <w:spacing w:before="18"/>
        <w:rPr>
          <w:sz w:val="12"/>
        </w:rPr>
      </w:pPr>
    </w:p>
    <w:p w14:paraId="071954FA">
      <w:pPr>
        <w:pStyle w:val="5"/>
        <w:spacing w:before="51"/>
        <w:ind w:left="107"/>
      </w:pPr>
      <w:r>
        <w:rPr>
          <w:w w:val="105"/>
        </w:rPr>
        <w:t>这类参数通常使用 MATLAB 表达式录入，例如：</w:t>
      </w:r>
    </w:p>
    <w:p w14:paraId="57106A35">
      <w:pPr>
        <w:pStyle w:val="5"/>
        <w:spacing w:before="1"/>
        <w:rPr>
          <w:sz w:val="11"/>
        </w:rPr>
      </w:pPr>
      <w:r>
        <w:pict>
          <v:shape id="_x0000_s1133" o:spid="_x0000_s1133" o:spt="202" type="#_x0000_t202" style="position:absolute;left:0pt;margin-left:61.35pt;margin-top:11.4pt;height:70.2pt;width:473.85pt;mso-position-horizontal-relative:page;mso-wrap-distance-bottom:0pt;mso-wrap-distance-top:0pt;z-index:-251547648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DA63B23">
                  <w:pPr>
                    <w:pStyle w:val="5"/>
                    <w:spacing w:before="8"/>
                    <w:rPr>
                      <w:sz w:val="15"/>
                    </w:rPr>
                  </w:pPr>
                </w:p>
                <w:p w14:paraId="2B66DDC6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[</w:t>
                  </w:r>
                  <w:r>
                    <w:rPr>
                      <w:color w:val="0086B3"/>
                      <w:sz w:val="16"/>
                    </w:rPr>
                    <w:t>10 10 10 10</w:t>
                  </w:r>
                  <w:r>
                    <w:rPr>
                      <w:sz w:val="16"/>
                    </w:rPr>
                    <w:t>]</w:t>
                  </w:r>
                </w:p>
                <w:p w14:paraId="0B58F1A5">
                  <w:pPr>
                    <w:spacing w:before="137" w:line="415" w:lineRule="auto"/>
                    <w:ind w:left="216" w:right="8456" w:firstLine="0"/>
                    <w:jc w:val="left"/>
                    <w:rPr>
                      <w:sz w:val="16"/>
                    </w:rPr>
                  </w:pPr>
                  <w:r>
                    <w:rPr>
                      <w:color w:val="18177C"/>
                      <w:sz w:val="16"/>
                    </w:rPr>
                    <w:t xml:space="preserve">matlab </w:t>
                  </w:r>
                  <w:r>
                    <w:rPr>
                      <w:sz w:val="16"/>
                    </w:rPr>
                    <w:t>[</w:t>
                  </w:r>
                  <w:r>
                    <w:rPr>
                      <w:color w:val="0086B3"/>
                      <w:sz w:val="16"/>
                    </w:rPr>
                    <w:t>5</w:t>
                  </w:r>
                  <w:r>
                    <w:rPr>
                      <w:color w:val="666666"/>
                      <w:sz w:val="16"/>
                    </w:rPr>
                    <w:t xml:space="preserve">; </w:t>
                  </w:r>
                  <w:r>
                    <w:rPr>
                      <w:color w:val="0086B3"/>
                      <w:sz w:val="16"/>
                    </w:rPr>
                    <w:t>5</w:t>
                  </w:r>
                  <w:r>
                    <w:rPr>
                      <w:color w:val="666666"/>
                      <w:sz w:val="16"/>
                    </w:rPr>
                    <w:t>;</w:t>
                  </w:r>
                  <w:r>
                    <w:rPr>
                      <w:color w:val="666666"/>
                      <w:spacing w:val="10"/>
                      <w:sz w:val="16"/>
                    </w:rPr>
                    <w:t xml:space="preserve"> </w:t>
                  </w:r>
                  <w:r>
                    <w:rPr>
                      <w:color w:val="0086B3"/>
                      <w:spacing w:val="-9"/>
                      <w:sz w:val="16"/>
                    </w:rPr>
                    <w:t>5</w:t>
                  </w:r>
                  <w:r>
                    <w:rPr>
                      <w:spacing w:val="-9"/>
                      <w:sz w:val="16"/>
                    </w:rPr>
                    <w:t>]</w:t>
                  </w:r>
                </w:p>
              </w:txbxContent>
            </v:textbox>
            <w10:wrap type="topAndBottom"/>
          </v:shape>
        </w:pict>
      </w:r>
    </w:p>
    <w:p w14:paraId="0CC403F8">
      <w:pPr>
        <w:pStyle w:val="5"/>
        <w:spacing w:before="8"/>
        <w:rPr>
          <w:sz w:val="8"/>
        </w:rPr>
      </w:pPr>
    </w:p>
    <w:p w14:paraId="3278A373">
      <w:pPr>
        <w:pStyle w:val="4"/>
      </w:pPr>
      <w:r>
        <w:rPr>
          <w:w w:val="105"/>
        </w:rPr>
        <w:t>Fracture 页</w:t>
      </w:r>
    </w:p>
    <w:p w14:paraId="002FF571">
      <w:pPr>
        <w:pStyle w:val="5"/>
        <w:spacing w:before="0" w:line="540" w:lineRule="atLeast"/>
        <w:ind w:left="540" w:right="4620" w:hanging="432"/>
      </w:pPr>
      <w:r>
        <w:pict>
          <v:shape id="_x0000_s1134" o:spid="_x0000_s1134" style="position:absolute;left:0pt;margin-left:70.8pt;margin-top:43.1pt;height:4.05pt;width:4.05pt;mso-position-horizontal-relative:page;z-index:-251591680;mso-width-relative:page;mso-height-relative:page;" fillcolor="#000000" filled="t" stroked="f" coordorigin="1417,862" coordsize="81,81" path="m1463,943l1452,943,1447,942,1417,908,1417,897,1452,862,1463,862,1498,903,1498,908,1463,943xe">
            <v:path arrowok="t"/>
            <v:fill on="t" focussize="0,0"/>
            <v:stroke on="f"/>
            <v:imagedata o:title=""/>
            <o:lock v:ext="edit"/>
          </v:shape>
        </w:pict>
      </w:r>
      <w:r>
        <w:t xml:space="preserve">这里用于设置裂缝输入方式及裂缝相关参数，例如： </w:t>
      </w:r>
      <w:r>
        <w:rPr>
          <w:w w:val="105"/>
        </w:rPr>
        <w:t>输入类型</w:t>
      </w:r>
    </w:p>
    <w:p w14:paraId="1C8A357E">
      <w:pPr>
        <w:pStyle w:val="5"/>
        <w:spacing w:before="44" w:line="268" w:lineRule="auto"/>
        <w:ind w:left="540" w:right="7860"/>
      </w:pPr>
      <w:r>
        <w:pict>
          <v:shape id="_x0000_s1135" o:spid="_x0000_s1135" style="position:absolute;left:0pt;margin-left:70.8pt;margin-top:10.65pt;height:4.05pt;width:4.05pt;mso-position-horizontal-relative:page;z-index:251671552;mso-width-relative:page;mso-height-relative:page;" fillcolor="#000000" filled="t" stroked="f" coordorigin="1417,213" coordsize="81,81" path="m1463,294l1452,294,1447,293,1417,259,1417,248,1452,213,1463,213,1498,254,1498,259,1463,29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36" o:spid="_x0000_s1136" style="position:absolute;left:0pt;margin-left:70.8pt;margin-top:32.25pt;height:4.05pt;width:4.05pt;mso-position-horizontal-relative:page;z-index:251672576;mso-width-relative:page;mso-height-relative:page;" fillcolor="#000000" filled="t" stroked="f" coordorigin="1417,645" coordsize="81,81" path="m1463,726l1452,726,1447,725,1417,691,1417,680,1452,645,1463,645,1498,686,1498,691,1463,726xe">
            <v:path arrowok="t"/>
            <v:fill on="t" focussize="0,0"/>
            <v:stroke on="f"/>
            <v:imagedata o:title=""/>
            <o:lock v:ext="edit"/>
          </v:shape>
        </w:pict>
      </w:r>
      <w:r>
        <w:t>裂缝工程输入</w:t>
      </w:r>
      <w:r>
        <w:rPr>
          <w:w w:val="105"/>
        </w:rPr>
        <w:t>裂缝线</w:t>
      </w:r>
    </w:p>
    <w:p w14:paraId="628C43EC">
      <w:pPr>
        <w:pStyle w:val="5"/>
        <w:spacing w:before="0" w:line="384" w:lineRule="exact"/>
        <w:ind w:left="540"/>
      </w:pPr>
      <w:r>
        <w:pict>
          <v:shape id="_x0000_s1137" o:spid="_x0000_s1137" style="position:absolute;left:0pt;margin-left:70.8pt;margin-top:8.3pt;height:4.05pt;width:4.05pt;mso-position-horizontal-relative:page;z-index:251672576;mso-width-relative:page;mso-height-relative:page;" fillcolor="#000000" filled="t" stroked="f" coordorigin="1417,166" coordsize="81,81" path="m1463,247l1452,247,1447,246,1417,212,1417,201,1452,166,1463,166,1498,207,1498,212,1463,24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裂缝高度</w:t>
      </w:r>
    </w:p>
    <w:p w14:paraId="5205B89E">
      <w:pPr>
        <w:pStyle w:val="5"/>
        <w:spacing w:before="45"/>
        <w:ind w:left="540"/>
      </w:pPr>
      <w:r>
        <w:pict>
          <v:shape id="_x0000_s1138" o:spid="_x0000_s1138" style="position:absolute;left:0pt;margin-left:70.8pt;margin-top:10.7pt;height:4.05pt;width:4.05pt;mso-position-horizontal-relative:page;z-index:251673600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t>是否流动阻隔</w:t>
      </w:r>
    </w:p>
    <w:p w14:paraId="6303BD6F">
      <w:pPr>
        <w:pStyle w:val="5"/>
        <w:spacing w:before="3"/>
        <w:rPr>
          <w:sz w:val="14"/>
        </w:rPr>
      </w:pPr>
    </w:p>
    <w:p w14:paraId="744FB21F">
      <w:pPr>
        <w:pStyle w:val="4"/>
        <w:spacing w:before="0"/>
      </w:pPr>
      <w:r>
        <w:rPr>
          <w:w w:val="105"/>
        </w:rPr>
        <w:t>Discretization</w:t>
      </w:r>
      <w:r>
        <w:rPr>
          <w:spacing w:val="-20"/>
          <w:w w:val="105"/>
        </w:rPr>
        <w:t xml:space="preserve"> 页</w:t>
      </w:r>
    </w:p>
    <w:p w14:paraId="02C9F801">
      <w:pPr>
        <w:pStyle w:val="5"/>
        <w:spacing w:before="0" w:line="540" w:lineRule="atLeast"/>
        <w:ind w:left="540" w:right="6348" w:hanging="432"/>
      </w:pPr>
      <w:r>
        <w:pict>
          <v:shape id="_x0000_s1139" o:spid="_x0000_s1139" style="position:absolute;left:0pt;margin-left:70.8pt;margin-top:43.1pt;height:4.05pt;width:4.05pt;mso-position-horizontal-relative:page;z-index:-251590656;mso-width-relative:page;mso-height-relative:page;" fillcolor="#000000" filled="t" stroked="f" coordorigin="1417,862" coordsize="81,81" path="m1463,943l1452,943,1447,942,1417,908,1417,897,1452,862,1463,862,1498,903,1498,908,1463,943xe">
            <v:path arrowok="t"/>
            <v:fill on="t" focussize="0,0"/>
            <v:stroke on="f"/>
            <v:imagedata o:title=""/>
            <o:lock v:ext="edit"/>
          </v:shape>
        </w:pict>
      </w:r>
      <w:r>
        <w:t xml:space="preserve">这里用于设置离散化参数，例如： </w:t>
      </w:r>
      <w:r>
        <w:rPr>
          <w:w w:val="105"/>
        </w:rPr>
        <w:t>边界</w:t>
      </w:r>
    </w:p>
    <w:p w14:paraId="5EFB8804">
      <w:pPr>
        <w:pStyle w:val="5"/>
        <w:spacing w:before="45" w:line="268" w:lineRule="auto"/>
        <w:ind w:left="540" w:right="8250"/>
      </w:pPr>
      <w:r>
        <w:pict>
          <v:shape id="_x0000_s1140" o:spid="_x0000_s1140" style="position:absolute;left:0pt;margin-left:70.8pt;margin-top:10.7pt;height:4.05pt;width:4.05pt;mso-position-horizontal-relative:page;z-index:251674624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1" o:spid="_x0000_s1141" style="position:absolute;left:0pt;margin-left:70.8pt;margin-top:32.3pt;height:4.05pt;width:4.05pt;mso-position-horizontal-relative:page;z-index:251674624;mso-width-relative:page;mso-height-relative:page;" fillcolor="#000000" filled="t" stroked="f" coordorigin="1417,646" coordsize="81,81" path="m1463,727l1452,727,1447,726,1417,692,1417,681,1452,646,1463,646,1498,687,1498,692,1463,72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2" o:spid="_x0000_s1142" style="position:absolute;left:0pt;margin-left:70.8pt;margin-top:53.9pt;height:4.05pt;width:4.05pt;mso-position-horizontal-relative:page;z-index:251675648;mso-width-relative:page;mso-height-relative:page;" fillcolor="#000000" filled="t" stroked="f" coordorigin="1417,1078" coordsize="81,81" path="m1463,1159l1452,1159,1447,1158,1417,1124,1417,1113,1452,1078,1463,1078,1498,1119,1498,1124,1463,115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无效层</w:t>
      </w:r>
      <w:r>
        <w:t>基质参数裂缝参数</w:t>
      </w:r>
    </w:p>
    <w:p w14:paraId="0C204ABC">
      <w:pPr>
        <w:pStyle w:val="5"/>
        <w:spacing w:before="0" w:line="382" w:lineRule="exact"/>
        <w:ind w:left="540"/>
      </w:pPr>
      <w:r>
        <w:pict>
          <v:shape id="_x0000_s1143" o:spid="_x0000_s1143" style="position:absolute;left:0pt;margin-left:70.8pt;margin-top:8.2pt;height:4.05pt;width:4.05pt;mso-position-horizontal-relative:page;z-index:251675648;mso-width-relative:page;mso-height-relative:page;" fillcolor="#000000" filled="t" stroked="f" coordorigin="1417,165" coordsize="81,81" path="m1463,246l1452,246,1447,245,1417,210,1417,200,1452,165,1463,165,1498,205,1498,210,1463,24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应力敏感参数</w:t>
      </w:r>
    </w:p>
    <w:p w14:paraId="385AF6D7">
      <w:pPr>
        <w:pStyle w:val="5"/>
        <w:spacing w:before="3"/>
        <w:rPr>
          <w:sz w:val="14"/>
        </w:rPr>
      </w:pPr>
    </w:p>
    <w:p w14:paraId="60EC7DE9">
      <w:pPr>
        <w:pStyle w:val="4"/>
        <w:spacing w:before="0"/>
      </w:pPr>
      <w:r>
        <w:rPr>
          <w:w w:val="105"/>
        </w:rPr>
        <w:t>Flow 页</w:t>
      </w:r>
    </w:p>
    <w:p w14:paraId="51AAD280">
      <w:pPr>
        <w:pStyle w:val="5"/>
        <w:spacing w:before="153"/>
        <w:ind w:left="107"/>
      </w:pPr>
      <w:r>
        <w:rPr>
          <w:w w:val="105"/>
        </w:rPr>
        <w:t>这里设置：</w:t>
      </w:r>
    </w:p>
    <w:p w14:paraId="3F31572D">
      <w:pPr>
        <w:pStyle w:val="5"/>
        <w:spacing w:before="153"/>
        <w:ind w:left="540"/>
      </w:pPr>
      <w:r>
        <w:pict>
          <v:shape id="_x0000_s1144" o:spid="_x0000_s1144" style="position:absolute;left:0pt;margin-left:70.8pt;margin-top:16.1pt;height:4.05pt;width:4.05pt;mso-position-horizontal-relative:page;z-index:251676672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初始压力</w:t>
      </w:r>
    </w:p>
    <w:p w14:paraId="1E5E1937">
      <w:pPr>
        <w:pStyle w:val="5"/>
        <w:spacing w:before="45" w:line="268" w:lineRule="auto"/>
        <w:ind w:left="540" w:right="7644"/>
      </w:pPr>
      <w:r>
        <w:pict>
          <v:shape id="_x0000_s1145" o:spid="_x0000_s1145" style="position:absolute;left:0pt;margin-left:70.8pt;margin-top:10.7pt;height:4.05pt;width:4.05pt;mso-position-horizontal-relative:page;z-index:251676672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46" o:spid="_x0000_s1146" style="position:absolute;left:0pt;margin-left:70.8pt;margin-top:32.3pt;height:4.05pt;width:4.05pt;mso-position-horizontal-relative:page;z-index:251677696;mso-width-relative:page;mso-height-relative:page;" fillcolor="#000000" filled="t" stroked="f" coordorigin="1417,646" coordsize="81,81" path="m1463,727l1452,727,1447,726,1417,692,1417,681,1452,646,1463,646,1498,687,1498,692,1463,72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147" o:spid="_x0000_s1147" o:spt="203" style="position:absolute;left:0pt;margin-left:107.95pt;margin-top:26.9pt;height:15.55pt;width:17.55pt;mso-position-horizontal-relative:page;z-index:-251589632;mso-width-relative:page;mso-height-relative:page;" coordorigin="2159,538" coordsize="351,311">
            <o:lock v:ext="edit"/>
            <v:rect id="_x0000_s1148" o:spid="_x0000_s1148" o:spt="1" style="position:absolute;left:2159;top:538;height:311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149" o:spid="_x0000_s1149" o:spt="202" type="#_x0000_t202" style="position:absolute;left:2159;top:538;height:311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1529C4F">
                    <w:pPr>
                      <w:spacing w:before="39"/>
                      <w:ind w:left="6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Cs</w:t>
                    </w:r>
                  </w:p>
                </w:txbxContent>
              </v:textbox>
            </v:shape>
          </v:group>
        </w:pict>
      </w:r>
      <w:r>
        <w:rPr>
          <w:spacing w:val="-3"/>
        </w:rPr>
        <w:t>初始含水饱和度</w:t>
      </w:r>
      <w:r>
        <w:rPr>
          <w:w w:val="105"/>
        </w:rPr>
        <w:t>初始</w:t>
      </w:r>
    </w:p>
    <w:p w14:paraId="413DDB31">
      <w:pPr>
        <w:pStyle w:val="5"/>
        <w:spacing w:before="10"/>
        <w:ind w:left="540"/>
      </w:pPr>
      <w:r>
        <w:pict>
          <v:shape id="_x0000_s1150" o:spid="_x0000_s1150" style="position:absolute;left:0pt;margin-left:70.8pt;margin-top:8.95pt;height:4.05pt;width:4.05pt;mso-position-horizontal-relative:page;z-index:251678720;mso-width-relative:page;mso-height-relative:page;" fillcolor="#000000" filled="t" stroked="f" coordorigin="1417,179" coordsize="81,81" path="m1463,260l1452,260,1447,259,1417,225,1417,214,1452,179,1463,179,1498,220,1498,225,1463,26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151" o:spid="_x0000_s1151" o:spt="203" style="position:absolute;left:0pt;margin-left:107.95pt;margin-top:3.55pt;height:15.55pt;width:17.55pt;mso-position-horizontal-relative:page;z-index:251679744;mso-width-relative:page;mso-height-relative:page;" coordorigin="2159,71" coordsize="351,311">
            <o:lock v:ext="edit"/>
            <v:rect id="_x0000_s1152" o:spid="_x0000_s1152" o:spt="1" style="position:absolute;left:2159;top:71;height:311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153" o:spid="_x0000_s1153" o:spt="202" type="#_x0000_t202" style="position:absolute;left:2159;top:71;height:311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5A458BD1">
                    <w:pPr>
                      <w:spacing w:before="39"/>
                      <w:ind w:left="6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Cb</w:t>
                    </w:r>
                  </w:p>
                </w:txbxContent>
              </v:textbox>
            </v:shape>
          </v:group>
        </w:pict>
      </w:r>
      <w:r>
        <w:t>初始</w:t>
      </w:r>
    </w:p>
    <w:p w14:paraId="369B7CD6">
      <w:pPr>
        <w:pStyle w:val="5"/>
        <w:spacing w:before="59"/>
        <w:ind w:left="540"/>
      </w:pPr>
      <w:r>
        <w:pict>
          <v:shape id="_x0000_s1154" o:spid="_x0000_s1154" style="position:absolute;left:0pt;margin-left:70.8pt;margin-top:11.4pt;height:4.05pt;width:4.05pt;mso-position-horizontal-relative:page;z-index:251680768;mso-width-relative:page;mso-height-relative:page;" fillcolor="#000000" filled="t" stroked="f" coordorigin="1417,228" coordsize="81,81" path="m1463,309l1452,309,1447,308,1417,274,1417,263,1452,228,1463,228,1498,269,1498,274,1463,30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与当前流动模型对应的流体参数</w:t>
      </w:r>
    </w:p>
    <w:p w14:paraId="2848FA74">
      <w:pPr>
        <w:spacing w:after="0"/>
        <w:sectPr>
          <w:pgSz w:w="11920" w:h="16860"/>
          <w:pgMar w:top="1180" w:right="1100" w:bottom="280" w:left="1120" w:header="720" w:footer="720" w:gutter="0"/>
          <w:cols w:space="720" w:num="1"/>
        </w:sectPr>
      </w:pPr>
    </w:p>
    <w:p w14:paraId="3BD675F0">
      <w:pPr>
        <w:pStyle w:val="5"/>
        <w:spacing w:before="22"/>
        <w:ind w:left="107"/>
      </w:pPr>
      <w:r>
        <w:rPr>
          <w:w w:val="105"/>
        </w:rPr>
        <w:t>注意：</w:t>
      </w:r>
    </w:p>
    <w:p w14:paraId="5CBC53FE">
      <w:pPr>
        <w:pStyle w:val="5"/>
        <w:spacing w:before="153"/>
        <w:ind w:left="540"/>
      </w:pPr>
      <w:r>
        <w:pict>
          <v:shape id="_x0000_s1155" o:spid="_x0000_s1155" style="position:absolute;left:0pt;margin-left:70.8pt;margin-top:16.1pt;height:4.05pt;width:4.05pt;mso-position-horizontal-relative:page;z-index:251681792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三种流动模型互斥</w:t>
      </w:r>
    </w:p>
    <w:p w14:paraId="6B3352BE">
      <w:pPr>
        <w:pStyle w:val="5"/>
        <w:spacing w:before="45"/>
        <w:ind w:left="540"/>
      </w:pPr>
      <w:r>
        <w:pict>
          <v:shape id="_x0000_s1156" o:spid="_x0000_s1156" style="position:absolute;left:0pt;margin-left:70.8pt;margin-top:10.7pt;height:4.05pt;width:4.05pt;mso-position-horizontal-relative:page;z-index:251681792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t>GUI 中虽然可能展示多个区块，但运行时只会使用当前</w:t>
      </w:r>
    </w:p>
    <w:p w14:paraId="4187A7C7">
      <w:pPr>
        <w:pStyle w:val="5"/>
        <w:spacing w:before="0"/>
        <w:rPr>
          <w:sz w:val="28"/>
        </w:rPr>
      </w:pPr>
      <w:r>
        <w:br w:type="column"/>
      </w:r>
    </w:p>
    <w:p w14:paraId="4666C603">
      <w:pPr>
        <w:pStyle w:val="5"/>
        <w:spacing w:before="17"/>
        <w:rPr>
          <w:sz w:val="25"/>
        </w:rPr>
      </w:pPr>
    </w:p>
    <w:p w14:paraId="5F9EB8A5">
      <w:pPr>
        <w:pStyle w:val="5"/>
        <w:spacing w:before="0"/>
        <w:ind w:left="107"/>
      </w:pPr>
      <w:r>
        <w:pict>
          <v:shape id="_x0000_s1157" o:spid="_x0000_s1157" o:spt="202" type="#_x0000_t202" style="position:absolute;left:0pt;margin-left:346.25pt;margin-top:3.05pt;height:15.55pt;width:54.7pt;mso-position-horizontal-relative:page;z-index:25168486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CB57B7F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FlowMode</w:t>
                  </w:r>
                  <w:r>
                    <w:rPr>
                      <w:sz w:val="19"/>
                    </w:rPr>
                    <w:t>l</w:t>
                  </w:r>
                </w:p>
              </w:txbxContent>
            </v:textbox>
          </v:shape>
        </w:pict>
      </w:r>
      <w:r>
        <w:rPr>
          <w:w w:val="105"/>
        </w:rPr>
        <w:t>对应的数据</w:t>
      </w:r>
    </w:p>
    <w:p w14:paraId="2FAA1FEE">
      <w:pPr>
        <w:spacing w:after="0"/>
        <w:sectPr>
          <w:pgSz w:w="11920" w:h="16860"/>
          <w:pgMar w:top="1100" w:right="1100" w:bottom="280" w:left="1120" w:header="720" w:footer="720" w:gutter="0"/>
          <w:cols w:equalWidth="0" w:num="2">
            <w:col w:w="5782" w:space="1078"/>
            <w:col w:w="2840"/>
          </w:cols>
        </w:sectPr>
      </w:pPr>
    </w:p>
    <w:p w14:paraId="25D59FD8">
      <w:pPr>
        <w:pStyle w:val="5"/>
        <w:spacing w:before="1"/>
        <w:rPr>
          <w:sz w:val="12"/>
        </w:rPr>
      </w:pPr>
    </w:p>
    <w:p w14:paraId="3D8434F2">
      <w:pPr>
        <w:pStyle w:val="4"/>
      </w:pPr>
      <w:r>
        <w:rPr>
          <w:w w:val="105"/>
        </w:rPr>
        <w:t>Wells 页</w:t>
      </w:r>
    </w:p>
    <w:p w14:paraId="40457080">
      <w:pPr>
        <w:pStyle w:val="5"/>
        <w:spacing w:before="153"/>
        <w:ind w:left="107"/>
      </w:pPr>
      <w:r>
        <w:rPr>
          <w:w w:val="105"/>
        </w:rPr>
        <w:t>这是井和排产制度设置页面，当前包含四个关键表格：</w:t>
      </w:r>
    </w:p>
    <w:p w14:paraId="604D18D4">
      <w:pPr>
        <w:pStyle w:val="5"/>
        <w:spacing w:before="9"/>
        <w:rPr>
          <w:sz w:val="9"/>
        </w:rPr>
      </w:pPr>
      <w:r>
        <w:pict>
          <v:shape id="_x0000_s1158" o:spid="_x0000_s1158" style="position:absolute;left:0pt;margin-left:70.8pt;margin-top:16.1pt;height:4.05pt;width:4.05pt;mso-position-horizontal-relative:page;mso-wrap-distance-bottom:0pt;mso-wrap-distance-top:0pt;z-index:-251546624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59" o:spid="_x0000_s1159" o:spt="202" type="#_x0000_t202" style="position:absolute;left:0pt;margin-left:83pt;margin-top:10.7pt;height:15.55pt;width:60.1pt;mso-position-horizontal-relative:page;mso-wrap-distance-bottom:0pt;mso-wrap-distance-top:0pt;z-index:-25154662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91E1F5D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Well1Table</w:t>
                  </w:r>
                </w:p>
              </w:txbxContent>
            </v:textbox>
            <w10:wrap type="topAndBottom"/>
          </v:shape>
        </w:pict>
      </w:r>
      <w:r>
        <w:pict>
          <v:shape id="_x0000_s1160" o:spid="_x0000_s1160" style="position:absolute;left:0pt;margin-left:70.8pt;margin-top:38.35pt;height:4.05pt;width:4.05pt;mso-position-horizontal-relative:page;mso-wrap-distance-bottom:0pt;mso-wrap-distance-top:0pt;z-index:-251545600;mso-width-relative:page;mso-height-relative:page;" fillcolor="#000000" filled="t" stroked="f" coordorigin="1417,768" coordsize="81,81" path="m1463,849l1452,849,1447,848,1417,814,1417,803,1452,768,1463,768,1498,808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61" o:spid="_x0000_s1161" o:spt="202" type="#_x0000_t202" style="position:absolute;left:0pt;margin-left:83pt;margin-top:32.95pt;height:15.55pt;width:60.1pt;mso-position-horizontal-relative:page;mso-wrap-distance-bottom:0pt;mso-wrap-distance-top:0pt;z-index:-25154560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619D9F5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Well2Table</w:t>
                  </w:r>
                </w:p>
              </w:txbxContent>
            </v:textbox>
            <w10:wrap type="topAndBottom"/>
          </v:shape>
        </w:pict>
      </w:r>
      <w:r>
        <w:pict>
          <v:shape id="_x0000_s1162" o:spid="_x0000_s1162" style="position:absolute;left:0pt;margin-left:70.8pt;margin-top:59.95pt;height:4.05pt;width:4.05pt;mso-position-horizontal-relative:page;mso-wrap-distance-bottom:0pt;mso-wrap-distance-top:0pt;z-index:-251544576;mso-width-relative:page;mso-height-relative:page;" fillcolor="#000000" filled="t" stroked="f" coordorigin="1417,1200" coordsize="81,81" path="m1463,1281l1452,1281,1447,1280,1417,1246,1417,1235,1452,1200,1463,1200,1498,1240,1498,1246,1463,128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63" o:spid="_x0000_s1163" o:spt="202" type="#_x0000_t202" style="position:absolute;left:0pt;margin-left:83pt;margin-top:55.25pt;height:14.85pt;width:76.3pt;mso-position-horizontal-relative:page;mso-wrap-distance-bottom:0pt;mso-wrap-distance-top:0pt;z-index:-2515445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E8DAEB2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ScheduleTable</w:t>
                  </w:r>
                </w:p>
              </w:txbxContent>
            </v:textbox>
            <w10:wrap type="topAndBottom"/>
          </v:shape>
        </w:pict>
      </w:r>
      <w:r>
        <w:pict>
          <v:shape id="_x0000_s1164" o:spid="_x0000_s1164" style="position:absolute;left:0pt;margin-left:70.8pt;margin-top:82.25pt;height:4.05pt;width:4.05pt;mso-position-horizontal-relative:page;mso-wrap-distance-bottom:0pt;mso-wrap-distance-top:0pt;z-index:-251543552;mso-width-relative:page;mso-height-relative:page;" fillcolor="#000000" filled="t" stroked="f" coordorigin="1417,1645" coordsize="81,81" path="m1463,1726l1452,1726,1447,1725,1417,1691,1417,1680,1452,1645,1463,1645,1498,1686,1498,1691,1463,172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65" o:spid="_x0000_s1165" o:spt="202" type="#_x0000_t202" style="position:absolute;left:0pt;margin-left:83pt;margin-top:76.85pt;height:15.55pt;width:140.4pt;mso-position-horizontal-relative:page;mso-wrap-distance-bottom:0pt;mso-wrap-distance-top:0pt;z-index:-2515435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28E3FFE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FractureWellLocationTable</w:t>
                  </w:r>
                </w:p>
              </w:txbxContent>
            </v:textbox>
            <w10:wrap type="topAndBottom"/>
          </v:shape>
        </w:pict>
      </w:r>
    </w:p>
    <w:p w14:paraId="7BF03A77">
      <w:pPr>
        <w:pStyle w:val="5"/>
        <w:rPr>
          <w:sz w:val="3"/>
        </w:rPr>
      </w:pPr>
    </w:p>
    <w:p w14:paraId="5C39E6DE">
      <w:pPr>
        <w:pStyle w:val="5"/>
        <w:rPr>
          <w:sz w:val="3"/>
        </w:rPr>
      </w:pPr>
    </w:p>
    <w:p w14:paraId="710CDE48">
      <w:pPr>
        <w:pStyle w:val="5"/>
        <w:rPr>
          <w:sz w:val="3"/>
        </w:rPr>
      </w:pPr>
    </w:p>
    <w:p w14:paraId="6BBA6644">
      <w:pPr>
        <w:pStyle w:val="5"/>
        <w:spacing w:before="6"/>
        <w:rPr>
          <w:sz w:val="11"/>
        </w:rPr>
      </w:pPr>
    </w:p>
    <w:p w14:paraId="3999B0A7">
      <w:pPr>
        <w:pStyle w:val="5"/>
        <w:spacing w:before="52"/>
        <w:ind w:left="107"/>
      </w:pPr>
      <w:r>
        <w:rPr>
          <w:w w:val="105"/>
        </w:rPr>
        <w:t>同时还包括：</w:t>
      </w:r>
    </w:p>
    <w:p w14:paraId="75AAA195">
      <w:pPr>
        <w:pStyle w:val="5"/>
        <w:spacing w:before="9"/>
        <w:rPr>
          <w:sz w:val="9"/>
        </w:rPr>
      </w:pPr>
      <w:r>
        <w:pict>
          <v:shape id="_x0000_s1166" o:spid="_x0000_s1166" style="position:absolute;left:0pt;margin-left:70.8pt;margin-top:16.1pt;height:4.05pt;width:4.05pt;mso-position-horizontal-relative:page;mso-wrap-distance-bottom:0pt;mso-wrap-distance-top:0pt;z-index:-251542528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67" o:spid="_x0000_s1167" o:spt="202" type="#_x0000_t202" style="position:absolute;left:0pt;margin-left:83pt;margin-top:10.7pt;height:15.55pt;width:28.35pt;mso-position-horizontal-relative:page;mso-wrap-distance-bottom:0pt;mso-wrap-distance-top:0pt;z-index:-2515425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E2EE298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time</w:t>
                  </w:r>
                </w:p>
              </w:txbxContent>
            </v:textbox>
            <w10:wrap type="topAndBottom"/>
          </v:shape>
        </w:pict>
      </w:r>
      <w:r>
        <w:pict>
          <v:shape id="_x0000_s1168" o:spid="_x0000_s1168" style="position:absolute;left:0pt;margin-left:70.8pt;margin-top:38.35pt;height:4.05pt;width:4.05pt;mso-position-horizontal-relative:page;mso-wrap-distance-bottom:0pt;mso-wrap-distance-top:0pt;z-index:-251541504;mso-width-relative:page;mso-height-relative:page;" fillcolor="#000000" filled="t" stroked="f" coordorigin="1417,768" coordsize="81,81" path="m1463,849l1452,849,1447,848,1417,814,1417,803,1452,768,1463,768,1498,808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69" o:spid="_x0000_s1169" o:spt="202" type="#_x0000_t202" style="position:absolute;left:0pt;margin-left:83pt;margin-top:32.95pt;height:15.55pt;width:33.75pt;mso-position-horizontal-relative:page;mso-wrap-distance-bottom:0pt;mso-wrap-distance-top:0pt;z-index:-25154150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0EFE079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dtmin</w:t>
                  </w:r>
                </w:p>
              </w:txbxContent>
            </v:textbox>
            <w10:wrap type="topAndBottom"/>
          </v:shape>
        </w:pict>
      </w:r>
      <w:r>
        <w:pict>
          <v:shape id="_x0000_s1170" o:spid="_x0000_s1170" style="position:absolute;left:0pt;margin-left:70.8pt;margin-top:60.65pt;height:4.05pt;width:4.05pt;mso-position-horizontal-relative:page;mso-wrap-distance-bottom:0pt;mso-wrap-distance-top:0pt;z-index:-251540480;mso-width-relative:page;mso-height-relative:page;" fillcolor="#000000" filled="t" stroked="f" coordorigin="1417,1213" coordsize="81,81" path="m1463,1294l1452,1294,1447,1293,1417,1259,1417,1248,1452,1213,1463,1213,1498,1254,1498,1259,1463,129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71" o:spid="_x0000_s1171" o:spt="202" type="#_x0000_t202" style="position:absolute;left:0pt;margin-left:83pt;margin-top:55.25pt;height:15.55pt;width:33.75pt;mso-position-horizontal-relative:page;mso-wrap-distance-bottom:0pt;mso-wrap-distance-top:0pt;z-index:-25154048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677ED77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dtmax</w:t>
                  </w:r>
                </w:p>
              </w:txbxContent>
            </v:textbox>
            <w10:wrap type="topAndBottom"/>
          </v:shape>
        </w:pict>
      </w:r>
    </w:p>
    <w:p w14:paraId="397D039C">
      <w:pPr>
        <w:pStyle w:val="5"/>
        <w:rPr>
          <w:sz w:val="3"/>
        </w:rPr>
      </w:pPr>
    </w:p>
    <w:p w14:paraId="534A4067">
      <w:pPr>
        <w:pStyle w:val="5"/>
        <w:rPr>
          <w:sz w:val="3"/>
        </w:rPr>
      </w:pPr>
    </w:p>
    <w:p w14:paraId="49F9D565">
      <w:pPr>
        <w:pStyle w:val="5"/>
        <w:spacing w:before="3"/>
        <w:rPr>
          <w:sz w:val="12"/>
        </w:rPr>
      </w:pPr>
    </w:p>
    <w:p w14:paraId="68E6DCB1">
      <w:pPr>
        <w:pStyle w:val="3"/>
        <w:numPr>
          <w:ilvl w:val="1"/>
          <w:numId w:val="1"/>
        </w:numPr>
        <w:tabs>
          <w:tab w:val="left" w:pos="567"/>
        </w:tabs>
        <w:spacing w:before="38" w:after="0" w:line="240" w:lineRule="auto"/>
        <w:ind w:left="566" w:right="0" w:hanging="460"/>
        <w:jc w:val="left"/>
      </w:pPr>
      <w:r>
        <w:t>Wells 页四个表如何填写</w:t>
      </w:r>
    </w:p>
    <w:p w14:paraId="1F961EFE">
      <w:pPr>
        <w:pStyle w:val="4"/>
        <w:spacing w:before="159"/>
      </w:pPr>
      <w:r>
        <w:pict>
          <v:shape id="_x0000_s1172" o:spid="_x0000_s1172" o:spt="202" type="#_x0000_t202" style="position:absolute;left:0pt;margin-left:74.2pt;margin-top:11pt;height:15.55pt;width:60.1pt;mso-position-horizontal-relative:page;z-index:25168486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4BA74BC">
                  <w:pPr>
                    <w:spacing w:before="39"/>
                    <w:ind w:left="70" w:right="0" w:firstLine="0"/>
                    <w:jc w:val="left"/>
                    <w:rPr>
                      <w:b/>
                      <w:color w:val="0000FF"/>
                      <w:sz w:val="19"/>
                    </w:rPr>
                  </w:pPr>
                  <w:r>
                    <w:rPr>
                      <w:b/>
                      <w:color w:val="0000FF"/>
                      <w:sz w:val="19"/>
                    </w:rPr>
                    <w:t>Well1Table</w:t>
                  </w:r>
                </w:p>
              </w:txbxContent>
            </v:textbox>
          </v:shape>
        </w:pict>
      </w:r>
      <w:r>
        <w:rPr>
          <w:w w:val="105"/>
        </w:rPr>
        <w:t>1.</w:t>
      </w:r>
    </w:p>
    <w:p w14:paraId="465DFC75">
      <w:pPr>
        <w:pStyle w:val="5"/>
        <w:spacing w:before="166" w:line="336" w:lineRule="auto"/>
        <w:ind w:left="107" w:right="7428"/>
      </w:pPr>
      <w:r>
        <w:pict>
          <v:shape id="_x0000_s1173" o:spid="_x0000_s1173" style="position:absolute;left:0pt;margin-left:70.8pt;margin-top:70.75pt;height:4.05pt;width:4.05pt;mso-position-horizontal-relative:page;mso-wrap-distance-bottom:0pt;mso-wrap-distance-top:0pt;z-index:-251539456;mso-width-relative:page;mso-height-relative:page;" fillcolor="#000000" filled="t" stroked="f" coordorigin="1417,1415" coordsize="81,81" path="m1463,1496l1452,1496,1447,1495,1417,1461,1417,1450,1452,1415,1463,1415,1498,1456,1498,1461,1463,149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74" o:spid="_x0000_s1174" o:spt="202" type="#_x0000_t202" style="position:absolute;left:0pt;margin-left:83pt;margin-top:65.35pt;height:15.55pt;width:54.7pt;mso-position-horizontal-relative:page;mso-wrap-distance-bottom:0pt;mso-wrap-distance-top:0pt;z-index:-2515394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DEF3E60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well_name</w:t>
                  </w:r>
                </w:p>
              </w:txbxContent>
            </v:textbox>
            <w10:wrap type="topAndBottom"/>
          </v:shape>
        </w:pict>
      </w:r>
      <w:r>
        <w:pict>
          <v:shape id="_x0000_s1175" o:spid="_x0000_s1175" style="position:absolute;left:0pt;margin-left:70.8pt;margin-top:93pt;height:4.05pt;width:4.05pt;mso-position-horizontal-relative:page;mso-wrap-distance-bottom:0pt;mso-wrap-distance-top:0pt;z-index:-251538432;mso-width-relative:page;mso-height-relative:page;" fillcolor="#000000" filled="t" stroked="f" coordorigin="1417,1861" coordsize="81,81" path="m1463,1942l1452,1942,1447,1941,1417,1907,1417,1896,1452,1861,1463,1861,1498,1901,1498,1907,1463,1942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76" o:spid="_x0000_s1176" o:spt="202" type="#_x0000_t202" style="position:absolute;left:0pt;margin-left:83pt;margin-top:87.6pt;height:15.55pt;width:33.75pt;mso-position-horizontal-relative:page;mso-wrap-distance-bottom:0pt;mso-wrap-distance-top:0pt;z-index:-25153843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ED49162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nperf</w:t>
                  </w:r>
                </w:p>
              </w:txbxContent>
            </v:textbox>
            <w10:wrap type="topAndBottom"/>
          </v:shape>
        </w:pict>
      </w:r>
      <w:r>
        <w:pict>
          <v:shape id="_x0000_s1177" o:spid="_x0000_s1177" style="position:absolute;left:0pt;margin-left:70.8pt;margin-top:115.3pt;height:4.05pt;width:4.05pt;mso-position-horizontal-relative:page;mso-wrap-distance-bottom:0pt;mso-wrap-distance-top:0pt;z-index:-251537408;mso-width-relative:page;mso-height-relative:page;" fillcolor="#000000" filled="t" stroked="f" coordorigin="1417,2306" coordsize="81,81" path="m1463,2387l1452,2387,1447,2386,1417,2352,1417,2341,1452,2306,1463,2306,1498,2347,1498,2352,1463,2387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78" o:spid="_x0000_s1178" o:spt="202" type="#_x0000_t202" style="position:absolute;left:0pt;margin-left:83pt;margin-top:109.9pt;height:15.55pt;width:54.7pt;mso-position-horizontal-relative:page;mso-wrap-distance-bottom:0pt;mso-wrap-distance-top:0pt;z-index:-25153740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A763611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  <w:highlight w:val="none"/>
                    </w:rPr>
                  </w:pPr>
                  <w:r>
                    <w:rPr>
                      <w:color w:val="0000FF"/>
                      <w:sz w:val="19"/>
                      <w:highlight w:val="none"/>
                    </w:rPr>
                    <w:t>index_xyz</w:t>
                  </w:r>
                </w:p>
              </w:txbxContent>
            </v:textbox>
            <w10:wrap type="topAndBottom"/>
          </v:shape>
        </w:pict>
      </w:r>
      <w:r>
        <w:pict>
          <v:shape id="_x0000_s1179" o:spid="_x0000_s1179" style="position:absolute;left:0pt;margin-left:70.8pt;margin-top:137.55pt;height:4.05pt;width:4.05pt;mso-position-horizontal-relative:page;mso-wrap-distance-bottom:0pt;mso-wrap-distance-top:0pt;z-index:-251536384;mso-width-relative:page;mso-height-relative:page;" fillcolor="#000000" filled="t" stroked="f" coordorigin="1417,2752" coordsize="81,81" path="m1463,2833l1452,2833,1447,2832,1417,2798,1417,2787,1452,2752,1463,2752,1498,2792,1498,2798,1463,283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180" o:spid="_x0000_s1180" o:spt="203" style="position:absolute;left:0pt;margin-left:83pt;margin-top:132.15pt;height:14.85pt;width:17.55pt;mso-position-horizontal-relative:page;mso-wrap-distance-bottom:0pt;mso-wrap-distance-top:0pt;z-index:-251535360;mso-width-relative:page;mso-height-relative:page;" coordorigin="1660,2644" coordsize="351,297">
            <o:lock v:ext="edit"/>
            <v:rect id="_x0000_s1181" o:spid="_x0000_s1181" o:spt="1" style="position:absolute;left:1660;top:2643;height:297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182" o:spid="_x0000_s1182" o:spt="202" type="#_x0000_t202" style="position:absolute;left:1660;top:2643;height:297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232F026B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rw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shape id="_x0000_s1183" o:spid="_x0000_s1183" style="position:absolute;left:0pt;margin-left:70.8pt;margin-top:159.15pt;height:4.05pt;width:4.05pt;mso-position-horizontal-relative:page;mso-wrap-distance-bottom:0pt;mso-wrap-distance-top:0pt;z-index:-251535360;mso-width-relative:page;mso-height-relative:page;" fillcolor="#000000" filled="t" stroked="f" coordorigin="1417,3184" coordsize="81,81" path="m1463,3265l1452,3265,1447,3264,1417,3230,1417,3219,1452,3184,1463,3184,1498,3224,1498,3230,1463,326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84" o:spid="_x0000_s1184" o:spt="202" type="#_x0000_t202" style="position:absolute;left:0pt;margin-left:83pt;margin-top:153.75pt;height:15.55pt;width:28.35pt;mso-position-horizontal-relative:page;mso-wrap-distance-bottom:0pt;mso-wrap-distance-top:0pt;z-index:-25153433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AFAE650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skin</w:t>
                  </w:r>
                </w:p>
              </w:txbxContent>
            </v:textbox>
            <w10:wrap type="topAndBottom"/>
          </v:shape>
        </w:pict>
      </w:r>
      <w:r>
        <w:pict>
          <v:shape id="_x0000_s1185" o:spid="_x0000_s1185" style="position:absolute;left:0pt;margin-left:70.8pt;margin-top:181.45pt;height:4.05pt;width:4.05pt;mso-position-horizontal-relative:page;mso-wrap-distance-bottom:0pt;mso-wrap-distance-top:0pt;z-index:-251534336;mso-width-relative:page;mso-height-relative:page;" fillcolor="#000000" filled="t" stroked="f" coordorigin="1417,3629" coordsize="81,81" path="m1463,3710l1452,3710,1447,3709,1417,3675,1417,3664,1452,3629,1463,3629,1498,3670,1498,3675,1463,371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86" o:spid="_x0000_s1186" o:spt="202" type="#_x0000_t202" style="position:absolute;left:0pt;margin-left:83pt;margin-top:176.05pt;height:15.55pt;width:54.7pt;mso-position-horizontal-relative:page;mso-wrap-distance-bottom:0pt;mso-wrap-distance-top:0pt;z-index:-2515333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E107F30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well_type</w:t>
                  </w:r>
                </w:p>
              </w:txbxContent>
            </v:textbox>
            <w10:wrap type="topAndBottom"/>
          </v:shape>
        </w:pict>
      </w:r>
      <w:r>
        <w:t>通常用于定义常规井。</w:t>
      </w:r>
      <w:r>
        <w:rPr>
          <w:w w:val="105"/>
        </w:rPr>
        <w:t>当前表头含义：</w:t>
      </w:r>
    </w:p>
    <w:p w14:paraId="60F8CA54">
      <w:pPr>
        <w:pStyle w:val="5"/>
        <w:rPr>
          <w:sz w:val="3"/>
        </w:rPr>
      </w:pPr>
    </w:p>
    <w:p w14:paraId="2F44F4EA">
      <w:pPr>
        <w:pStyle w:val="5"/>
        <w:rPr>
          <w:sz w:val="3"/>
        </w:rPr>
      </w:pPr>
    </w:p>
    <w:p w14:paraId="38BCDD43">
      <w:pPr>
        <w:pStyle w:val="5"/>
        <w:rPr>
          <w:sz w:val="3"/>
        </w:rPr>
      </w:pPr>
    </w:p>
    <w:p w14:paraId="34FFA0EE">
      <w:pPr>
        <w:pStyle w:val="5"/>
        <w:rPr>
          <w:sz w:val="3"/>
        </w:rPr>
      </w:pPr>
    </w:p>
    <w:p w14:paraId="62A5D77F">
      <w:pPr>
        <w:pStyle w:val="5"/>
        <w:rPr>
          <w:sz w:val="3"/>
        </w:rPr>
      </w:pPr>
    </w:p>
    <w:p w14:paraId="0ECD89F8">
      <w:pPr>
        <w:pStyle w:val="5"/>
        <w:spacing w:before="6"/>
        <w:rPr>
          <w:sz w:val="11"/>
        </w:rPr>
      </w:pPr>
    </w:p>
    <w:p w14:paraId="0EC68007">
      <w:pPr>
        <w:spacing w:after="0"/>
        <w:rPr>
          <w:sz w:val="11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2675997B">
      <w:pPr>
        <w:pStyle w:val="5"/>
        <w:spacing w:before="52"/>
        <w:ind w:left="107"/>
      </w:pPr>
      <w:r>
        <w:rPr>
          <w:w w:val="105"/>
        </w:rPr>
        <w:t>其中：</w:t>
      </w:r>
    </w:p>
    <w:p w14:paraId="2AA5BF79">
      <w:pPr>
        <w:pStyle w:val="5"/>
        <w:spacing w:before="6" w:after="40"/>
        <w:rPr>
          <w:sz w:val="15"/>
        </w:rPr>
      </w:pPr>
    </w:p>
    <w:p w14:paraId="2C61A198">
      <w:pPr>
        <w:pStyle w:val="5"/>
        <w:spacing w:before="0" w:line="81" w:lineRule="exact"/>
        <w:ind w:left="297"/>
        <w:rPr>
          <w:sz w:val="8"/>
        </w:rPr>
      </w:pPr>
      <w:r>
        <w:rPr>
          <w:position w:val="-1"/>
          <w:sz w:val="8"/>
        </w:rPr>
        <w:pict>
          <v:group id="_x0000_s1187" o:spid="_x0000_s1187" o:spt="203" style="height:4.05pt;width:4.05pt;" coordsize="81,81">
            <o:lock v:ext="edit"/>
            <v:shape id="_x0000_s1188" o:spid="_x0000_s1188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 w14:paraId="1EDF9E11">
      <w:pPr>
        <w:pStyle w:val="5"/>
        <w:spacing w:before="12"/>
        <w:rPr>
          <w:sz w:val="17"/>
        </w:rPr>
      </w:pPr>
      <w:r>
        <w:pict>
          <v:shape id="_x0000_s1189" o:spid="_x0000_s1189" style="position:absolute;left:0pt;margin-left:70.8pt;margin-top:18.2pt;height:4.05pt;width:4.05pt;mso-position-horizontal-relative:page;mso-wrap-distance-bottom:0pt;mso-wrap-distance-top:0pt;z-index:-251532288;mso-width-relative:page;mso-height-relative:page;" fillcolor="#000000" filled="t" stroked="f" coordorigin="1417,365" coordsize="81,81" path="m1463,445l1452,445,1447,444,1417,410,1417,400,1452,365,1463,365,1498,405,1498,410,1463,44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</w:p>
    <w:p w14:paraId="481A547C">
      <w:pPr>
        <w:pStyle w:val="5"/>
        <w:spacing w:before="2"/>
        <w:rPr>
          <w:sz w:val="32"/>
        </w:rPr>
      </w:pPr>
      <w:r>
        <w:br w:type="column"/>
      </w:r>
    </w:p>
    <w:p w14:paraId="66E58BCF">
      <w:pPr>
        <w:pStyle w:val="5"/>
        <w:spacing w:before="0"/>
        <w:ind w:left="107"/>
      </w:pPr>
      <w:r>
        <w:rPr>
          <w:w w:val="105"/>
        </w:rPr>
        <w:t>通常是网格索引，如</w:t>
      </w:r>
    </w:p>
    <w:p w14:paraId="3E2C70C6">
      <w:pPr>
        <w:pStyle w:val="5"/>
        <w:spacing w:before="58"/>
        <w:ind w:left="107"/>
      </w:pPr>
      <w:r>
        <w:pict>
          <v:shape id="_x0000_s1190" o:spid="_x0000_s1190" o:spt="202" type="#_x0000_t202" style="position:absolute;left:0pt;margin-left:83pt;margin-top:5.95pt;height:15.55pt;width:54.7pt;mso-position-horizontal-relative:page;z-index:2516828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ADEC03B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well_type</w:t>
                  </w:r>
                </w:p>
              </w:txbxContent>
            </v:textbox>
          </v:shape>
        </w:pict>
      </w:r>
      <w:r>
        <w:pict>
          <v:shape id="_x0000_s1191" o:spid="_x0000_s1191" o:spt="202" type="#_x0000_t202" style="position:absolute;left:0pt;margin-left:241.6pt;margin-top:-16.3pt;height:15.55pt;width:102.6pt;mso-position-horizontal-relative:page;z-index:25168384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BDF8F5B">
                  <w:pPr>
                    <w:spacing w:before="39"/>
                    <w:ind w:left="65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[20 10 1; 20 10 2]</w:t>
                  </w:r>
                </w:p>
              </w:txbxContent>
            </v:textbox>
          </v:shape>
        </w:pict>
      </w:r>
      <w:r>
        <w:pict>
          <v:shape id="_x0000_s1192" o:spid="_x0000_s1192" o:spt="202" type="#_x0000_t202" style="position:absolute;left:0pt;margin-left:83pt;margin-top:-16.3pt;height:15.55pt;width:54.7pt;mso-position-horizontal-relative:page;z-index:25168384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3186E28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index_xyz</w:t>
                  </w:r>
                </w:p>
              </w:txbxContent>
            </v:textbox>
          </v:shape>
        </w:pict>
      </w:r>
      <w:r>
        <w:rPr>
          <w:w w:val="105"/>
        </w:rPr>
        <w:t>对应原始代码中的井类型编号</w:t>
      </w:r>
    </w:p>
    <w:p w14:paraId="3722F5D3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797" w:space="798"/>
            <w:col w:w="8105"/>
          </w:cols>
        </w:sectPr>
      </w:pPr>
    </w:p>
    <w:p w14:paraId="5490F7BF">
      <w:pPr>
        <w:pStyle w:val="5"/>
        <w:spacing w:before="2"/>
        <w:rPr>
          <w:sz w:val="12"/>
        </w:rPr>
      </w:pPr>
    </w:p>
    <w:p w14:paraId="18DE1DA7">
      <w:pPr>
        <w:pStyle w:val="4"/>
      </w:pPr>
      <w:r>
        <w:pict>
          <v:shape id="_x0000_s1193" o:spid="_x0000_s1193" o:spt="202" type="#_x0000_t202" style="position:absolute;left:0pt;margin-left:74.2pt;margin-top:5.65pt;height:14.85pt;width:140.4pt;mso-position-horizontal-relative:page;z-index:2516828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430D2DF">
                  <w:pPr>
                    <w:spacing w:before="39"/>
                    <w:ind w:left="70" w:right="0" w:firstLine="0"/>
                    <w:jc w:val="left"/>
                    <w:rPr>
                      <w:b/>
                      <w:color w:val="0000FF"/>
                      <w:sz w:val="19"/>
                    </w:rPr>
                  </w:pPr>
                  <w:r>
                    <w:rPr>
                      <w:b/>
                      <w:color w:val="0000FF"/>
                      <w:sz w:val="19"/>
                    </w:rPr>
                    <w:t>FractureWellLocationTable</w:t>
                  </w:r>
                </w:p>
              </w:txbxContent>
            </v:textbox>
          </v:shape>
        </w:pict>
      </w:r>
      <w:r>
        <w:rPr>
          <w:w w:val="105"/>
        </w:rPr>
        <w:t>2.</w:t>
      </w:r>
    </w:p>
    <w:p w14:paraId="6879C9FB">
      <w:pPr>
        <w:pStyle w:val="5"/>
        <w:spacing w:before="152"/>
        <w:ind w:left="107"/>
      </w:pPr>
      <w:r>
        <w:rPr>
          <w:w w:val="105"/>
        </w:rPr>
        <w:t>用于定义压裂井轨迹点或井位坐标。</w:t>
      </w:r>
    </w:p>
    <w:p w14:paraId="52367FD1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09F3B71E">
      <w:pPr>
        <w:pStyle w:val="5"/>
        <w:spacing w:before="22"/>
        <w:ind w:left="107"/>
      </w:pPr>
      <w:r>
        <w:rPr>
          <w:w w:val="105"/>
        </w:rPr>
        <w:t>当前表头含义：</w:t>
      </w:r>
    </w:p>
    <w:p w14:paraId="15D16E4B">
      <w:pPr>
        <w:pStyle w:val="5"/>
        <w:spacing w:before="9"/>
        <w:rPr>
          <w:sz w:val="9"/>
        </w:rPr>
      </w:pPr>
      <w:r>
        <w:pict>
          <v:shape id="_x0000_s1194" o:spid="_x0000_s1194" style="position:absolute;left:0pt;margin-left:70.8pt;margin-top:16.1pt;height:4.05pt;width:4.05pt;mso-position-horizontal-relative:page;mso-wrap-distance-bottom:0pt;mso-wrap-distance-top:0pt;z-index:-251531264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195" o:spid="_x0000_s1195" o:spt="203" style="position:absolute;left:0pt;margin-left:83pt;margin-top:10.7pt;height:15.55pt;width:12.15pt;mso-position-horizontal-relative:page;mso-wrap-distance-bottom:0pt;mso-wrap-distance-top:0pt;z-index:-251530240;mso-width-relative:page;mso-height-relative:page;" coordorigin="1660,214" coordsize="243,311">
            <o:lock v:ext="edit"/>
            <v:rect id="_x0000_s1196" o:spid="_x0000_s1196" o:spt="1" style="position:absolute;left:1660;top:214;height:311;width:243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197" o:spid="_x0000_s1197" o:spt="202" type="#_x0000_t202" style="position:absolute;left:1660;top:214;height:311;width:2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41A8DC2C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x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shape id="_x0000_s1198" o:spid="_x0000_s1198" style="position:absolute;left:0pt;margin-left:70.8pt;margin-top:38.35pt;height:4.05pt;width:4.05pt;mso-position-horizontal-relative:page;mso-wrap-distance-bottom:0pt;mso-wrap-distance-top:0pt;z-index:-251529216;mso-width-relative:page;mso-height-relative:page;" fillcolor="#000000" filled="t" stroked="f" coordorigin="1417,768" coordsize="81,81" path="m1463,849l1452,849,1447,848,1417,814,1417,803,1452,768,1463,768,1498,808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199" o:spid="_x0000_s1199" o:spt="203" style="position:absolute;left:0pt;margin-left:83pt;margin-top:32.95pt;height:15.55pt;width:12.15pt;mso-position-horizontal-relative:page;mso-wrap-distance-bottom:0pt;mso-wrap-distance-top:0pt;z-index:-251528192;mso-width-relative:page;mso-height-relative:page;" coordorigin="1660,660" coordsize="243,311">
            <o:lock v:ext="edit"/>
            <v:rect id="_x0000_s1200" o:spid="_x0000_s1200" o:spt="1" style="position:absolute;left:1660;top:659;height:311;width:243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201" o:spid="_x0000_s1201" o:spt="202" type="#_x0000_t202" style="position:absolute;left:1660;top:659;height:311;width:2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F63EAD8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shape id="_x0000_s1202" o:spid="_x0000_s1202" style="position:absolute;left:0pt;margin-left:70.8pt;margin-top:60.65pt;height:4.05pt;width:4.05pt;mso-position-horizontal-relative:page;mso-wrap-distance-bottom:0pt;mso-wrap-distance-top:0pt;z-index:-251528192;mso-width-relative:page;mso-height-relative:page;" fillcolor="#000000" filled="t" stroked="f" coordorigin="1417,1213" coordsize="81,81" path="m1463,1294l1452,1294,1447,1293,1417,1259,1417,1248,1452,1213,1463,1213,1498,1254,1498,1259,1463,129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203" o:spid="_x0000_s1203" o:spt="203" style="position:absolute;left:0pt;margin-left:83pt;margin-top:55.25pt;height:15.55pt;width:12.15pt;mso-position-horizontal-relative:page;mso-wrap-distance-bottom:0pt;mso-wrap-distance-top:0pt;z-index:-251527168;mso-width-relative:page;mso-height-relative:page;" coordorigin="1660,1105" coordsize="243,311">
            <o:lock v:ext="edit"/>
            <v:rect id="_x0000_s1204" o:spid="_x0000_s1204" o:spt="1" style="position:absolute;left:1660;top:1105;height:311;width:243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205" o:spid="_x0000_s1205" o:spt="202" type="#_x0000_t202" style="position:absolute;left:1660;top:1105;height:311;width:2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115E33E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t>z</w:t>
                    </w:r>
                  </w:p>
                </w:txbxContent>
              </v:textbox>
            </v:shape>
            <w10:wrap type="topAndBottom"/>
          </v:group>
        </w:pict>
      </w:r>
    </w:p>
    <w:p w14:paraId="3850F6C4">
      <w:pPr>
        <w:pStyle w:val="5"/>
        <w:rPr>
          <w:sz w:val="3"/>
        </w:rPr>
      </w:pPr>
    </w:p>
    <w:p w14:paraId="31376572">
      <w:pPr>
        <w:pStyle w:val="5"/>
        <w:rPr>
          <w:sz w:val="3"/>
        </w:rPr>
      </w:pPr>
    </w:p>
    <w:p w14:paraId="3053DEA1">
      <w:pPr>
        <w:pStyle w:val="5"/>
        <w:rPr>
          <w:sz w:val="10"/>
        </w:rPr>
      </w:pPr>
    </w:p>
    <w:p w14:paraId="107DF32B">
      <w:pPr>
        <w:pStyle w:val="4"/>
      </w:pPr>
      <w:r>
        <w:pict>
          <v:shape id="_x0000_s1206" o:spid="_x0000_s1206" o:spt="202" type="#_x0000_t202" style="position:absolute;left:0pt;margin-left:74.2pt;margin-top:6.3pt;height:14.85pt;width:60.1pt;mso-position-horizontal-relative:page;z-index:2516869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C9854FE">
                  <w:pPr>
                    <w:spacing w:before="39"/>
                    <w:ind w:left="70" w:right="0" w:firstLine="0"/>
                    <w:jc w:val="left"/>
                    <w:rPr>
                      <w:b/>
                      <w:color w:val="0000FF"/>
                      <w:sz w:val="19"/>
                    </w:rPr>
                  </w:pPr>
                  <w:r>
                    <w:rPr>
                      <w:b/>
                      <w:color w:val="0000FF"/>
                      <w:sz w:val="19"/>
                    </w:rPr>
                    <w:t>Well2Table</w:t>
                  </w:r>
                </w:p>
              </w:txbxContent>
            </v:textbox>
          </v:shape>
        </w:pict>
      </w:r>
      <w:r>
        <w:rPr>
          <w:w w:val="105"/>
        </w:rPr>
        <w:t>3.</w:t>
      </w:r>
    </w:p>
    <w:p w14:paraId="5DC46B6E">
      <w:pPr>
        <w:pStyle w:val="5"/>
        <w:spacing w:before="166" w:line="336" w:lineRule="auto"/>
        <w:ind w:left="107" w:right="4836"/>
      </w:pPr>
      <w:r>
        <w:pict>
          <v:shape id="_x0000_s1207" o:spid="_x0000_s1207" style="position:absolute;left:0pt;margin-left:70.8pt;margin-top:70.75pt;height:4.05pt;width:4.05pt;mso-position-horizontal-relative:page;mso-wrap-distance-bottom:0pt;mso-wrap-distance-top:0pt;z-index:-251526144;mso-width-relative:page;mso-height-relative:page;" fillcolor="#000000" filled="t" stroked="f" coordorigin="1417,1415" coordsize="81,81" path="m1463,1496l1452,1496,1447,1495,1417,1461,1417,1450,1452,1415,1463,1415,1498,1456,1498,1461,1463,149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08" o:spid="_x0000_s1208" o:spt="202" type="#_x0000_t202" style="position:absolute;left:0pt;margin-left:83pt;margin-top:65.35pt;height:15.55pt;width:54.7pt;mso-position-horizontal-relative:page;mso-wrap-distance-bottom:0pt;mso-wrap-distance-top:0pt;z-index:-25152614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184AD8E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well_name</w:t>
                  </w:r>
                </w:p>
              </w:txbxContent>
            </v:textbox>
            <w10:wrap type="topAndBottom"/>
          </v:shape>
        </w:pict>
      </w:r>
      <w:r>
        <w:pict>
          <v:shape id="_x0000_s1209" o:spid="_x0000_s1209" style="position:absolute;left:0pt;margin-left:70.8pt;margin-top:93pt;height:4.05pt;width:4.05pt;mso-position-horizontal-relative:page;mso-wrap-distance-bottom:0pt;mso-wrap-distance-top:0pt;z-index:-251525120;mso-width-relative:page;mso-height-relative:page;" fillcolor="#000000" filled="t" stroked="f" coordorigin="1417,1861" coordsize="81,81" path="m1463,1942l1452,1942,1447,1941,1417,1907,1417,1896,1452,1861,1463,1861,1498,1901,1498,1907,1463,1942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10" o:spid="_x0000_s1210" o:spt="202" type="#_x0000_t202" style="position:absolute;left:0pt;margin-left:83pt;margin-top:87.6pt;height:15.55pt;width:33.75pt;mso-position-horizontal-relative:page;mso-wrap-distance-bottom:0pt;mso-wrap-distance-top:0pt;z-index:-2515251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3A83ED4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nperf</w:t>
                  </w:r>
                </w:p>
              </w:txbxContent>
            </v:textbox>
            <w10:wrap type="topAndBottom"/>
          </v:shape>
        </w:pict>
      </w:r>
      <w:r>
        <w:pict>
          <v:shape id="_x0000_s1211" o:spid="_x0000_s1211" style="position:absolute;left:0pt;margin-left:70.8pt;margin-top:115.3pt;height:4.05pt;width:4.05pt;mso-position-horizontal-relative:page;mso-wrap-distance-bottom:0pt;mso-wrap-distance-top:0pt;z-index:-251524096;mso-width-relative:page;mso-height-relative:page;" fillcolor="#000000" filled="t" stroked="f" coordorigin="1417,2306" coordsize="81,81" path="m1463,2387l1452,2387,1447,2386,1417,2352,1417,2341,1452,2306,1463,2306,1498,2347,1498,2352,1463,2387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12" o:spid="_x0000_s1212" o:spt="202" type="#_x0000_t202" style="position:absolute;left:0pt;margin-left:83pt;margin-top:109.9pt;height:15.55pt;width:44.55pt;mso-position-horizontal-relative:page;mso-wrap-distance-bottom:0pt;mso-wrap-distance-top:0pt;z-index:-25152409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6EE3E8F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perfnum</w:t>
                  </w:r>
                </w:p>
              </w:txbxContent>
            </v:textbox>
            <w10:wrap type="topAndBottom"/>
          </v:shape>
        </w:pict>
      </w:r>
      <w:r>
        <w:pict>
          <v:shape id="_x0000_s1213" o:spid="_x0000_s1213" style="position:absolute;left:0pt;margin-left:70.8pt;margin-top:137.55pt;height:4.05pt;width:4.05pt;mso-position-horizontal-relative:page;mso-wrap-distance-bottom:0pt;mso-wrap-distance-top:0pt;z-index:-251523072;mso-width-relative:page;mso-height-relative:page;" fillcolor="#000000" filled="t" stroked="f" coordorigin="1417,2752" coordsize="81,81" path="m1463,2833l1452,2833,1447,2832,1417,2798,1417,2787,1452,2752,1463,2752,1498,2792,1498,2798,1463,283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group id="_x0000_s1214" o:spid="_x0000_s1214" o:spt="203" style="position:absolute;left:0pt;margin-left:83pt;margin-top:132.15pt;height:15.55pt;width:17.55pt;mso-position-horizontal-relative:page;mso-wrap-distance-bottom:0pt;mso-wrap-distance-top:0pt;z-index:-251522048;mso-width-relative:page;mso-height-relative:page;" coordorigin="1660,2644" coordsize="351,311">
            <o:lock v:ext="edit"/>
            <v:rect id="_x0000_s1215" o:spid="_x0000_s1215" o:spt="1" style="position:absolute;left:1660;top:2643;height:311;width:351;" fillcolor="#000000" filled="t" stroked="f" coordsize="21600,21600">
              <v:path/>
              <v:fill on="t" opacity="2569f" focussize="0,0"/>
              <v:stroke on="f"/>
              <v:imagedata o:title=""/>
              <o:lock v:ext="edit"/>
            </v:rect>
            <v:shape id="_x0000_s1216" o:spid="_x0000_s1216" o:spt="202" type="#_x0000_t202" style="position:absolute;left:1660;top:2643;height:311;width:35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6CAF6328">
                    <w:pPr>
                      <w:spacing w:before="39"/>
                      <w:ind w:left="68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rw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shape id="_x0000_s1217" o:spid="_x0000_s1217" style="position:absolute;left:0pt;margin-left:70.8pt;margin-top:159.85pt;height:4.05pt;width:4.05pt;mso-position-horizontal-relative:page;mso-wrap-distance-bottom:0pt;mso-wrap-distance-top:0pt;z-index:-251522048;mso-width-relative:page;mso-height-relative:page;" fillcolor="#000000" filled="t" stroked="f" coordorigin="1417,3197" coordsize="81,81" path="m1463,3278l1452,3278,1447,3277,1417,3243,1417,3232,1452,3197,1463,3197,1498,3238,1498,3243,1463,327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18" o:spid="_x0000_s1218" o:spt="202" type="#_x0000_t202" style="position:absolute;left:0pt;margin-left:83pt;margin-top:154.45pt;height:14.85pt;width:28.35pt;mso-position-horizontal-relative:page;mso-wrap-distance-bottom:0pt;mso-wrap-distance-top:0pt;z-index:-25152102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34DF1AE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skin</w:t>
                  </w:r>
                </w:p>
              </w:txbxContent>
            </v:textbox>
            <w10:wrap type="topAndBottom"/>
          </v:shape>
        </w:pict>
      </w:r>
      <w:r>
        <w:pict>
          <v:shape id="_x0000_s1219" o:spid="_x0000_s1219" style="position:absolute;left:0pt;margin-left:70.8pt;margin-top:181.45pt;height:4.05pt;width:4.05pt;mso-position-horizontal-relative:page;mso-wrap-distance-bottom:0pt;mso-wrap-distance-top:0pt;z-index:-251521024;mso-width-relative:page;mso-height-relative:page;" fillcolor="#000000" filled="t" stroked="f" coordorigin="1417,3629" coordsize="81,81" path="m1463,3710l1452,3710,1447,3709,1417,3675,1417,3664,1452,3629,1463,3629,1498,3670,1498,3675,1463,371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20" o:spid="_x0000_s1220" o:spt="202" type="#_x0000_t202" style="position:absolute;left:0pt;margin-left:83pt;margin-top:176.05pt;height:15.55pt;width:54.7pt;mso-position-horizontal-relative:page;mso-wrap-distance-bottom:0pt;mso-wrap-distance-top:0pt;z-index:-25152000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14C0C09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well_type</w:t>
                  </w:r>
                </w:p>
              </w:txbxContent>
            </v:textbox>
            <w10:wrap type="topAndBottom"/>
          </v:shape>
        </w:pict>
      </w:r>
      <w:r>
        <w:t>通常用于定义压裂水平井或与裂缝单元相关的井。</w:t>
      </w:r>
      <w:r>
        <w:rPr>
          <w:w w:val="105"/>
        </w:rPr>
        <w:t>当前表头含义：</w:t>
      </w:r>
    </w:p>
    <w:p w14:paraId="2D5D4D8F">
      <w:pPr>
        <w:pStyle w:val="5"/>
        <w:rPr>
          <w:sz w:val="3"/>
        </w:rPr>
      </w:pPr>
    </w:p>
    <w:p w14:paraId="72D769F7">
      <w:pPr>
        <w:pStyle w:val="5"/>
        <w:rPr>
          <w:sz w:val="3"/>
        </w:rPr>
      </w:pPr>
    </w:p>
    <w:p w14:paraId="33FEA551">
      <w:pPr>
        <w:pStyle w:val="5"/>
        <w:rPr>
          <w:sz w:val="3"/>
        </w:rPr>
      </w:pPr>
    </w:p>
    <w:p w14:paraId="25C33DDE">
      <w:pPr>
        <w:pStyle w:val="5"/>
        <w:rPr>
          <w:sz w:val="3"/>
        </w:rPr>
      </w:pPr>
    </w:p>
    <w:p w14:paraId="437AE39E">
      <w:pPr>
        <w:pStyle w:val="5"/>
        <w:rPr>
          <w:sz w:val="3"/>
        </w:rPr>
      </w:pPr>
    </w:p>
    <w:p w14:paraId="10053EDE">
      <w:pPr>
        <w:pStyle w:val="5"/>
        <w:spacing w:before="6"/>
        <w:rPr>
          <w:sz w:val="11"/>
        </w:rPr>
      </w:pPr>
    </w:p>
    <w:p w14:paraId="3E6C5F42">
      <w:pPr>
        <w:pStyle w:val="4"/>
      </w:pPr>
      <w:r>
        <w:pict>
          <v:shape id="_x0000_s1221" o:spid="_x0000_s1221" o:spt="202" type="#_x0000_t202" style="position:absolute;left:0pt;margin-left:74.2pt;margin-top:5.65pt;height:15.55pt;width:76.3pt;mso-position-horizontal-relative:page;z-index:25168588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E823B13">
                  <w:pPr>
                    <w:spacing w:before="39"/>
                    <w:ind w:left="70" w:right="0" w:firstLine="0"/>
                    <w:jc w:val="left"/>
                    <w:rPr>
                      <w:b/>
                      <w:color w:val="0000FF"/>
                      <w:sz w:val="19"/>
                    </w:rPr>
                  </w:pPr>
                  <w:r>
                    <w:rPr>
                      <w:b/>
                      <w:color w:val="0000FF"/>
                      <w:sz w:val="19"/>
                    </w:rPr>
                    <w:t>ScheduleTable</w:t>
                  </w:r>
                </w:p>
              </w:txbxContent>
            </v:textbox>
          </v:shape>
        </w:pict>
      </w:r>
      <w:r>
        <w:rPr>
          <w:w w:val="105"/>
        </w:rPr>
        <w:t>4.</w:t>
      </w:r>
    </w:p>
    <w:p w14:paraId="7E9FFF56">
      <w:pPr>
        <w:pStyle w:val="5"/>
        <w:spacing w:before="166" w:line="336" w:lineRule="auto"/>
        <w:ind w:left="107" w:right="6780"/>
      </w:pPr>
      <w:r>
        <w:pict>
          <v:shape id="_x0000_s1222" o:spid="_x0000_s1222" style="position:absolute;left:0pt;margin-left:70.8pt;margin-top:70.75pt;height:4.05pt;width:4.05pt;mso-position-horizontal-relative:page;mso-wrap-distance-bottom:0pt;mso-wrap-distance-top:0pt;z-index:-251520000;mso-width-relative:page;mso-height-relative:page;" fillcolor="#000000" filled="t" stroked="f" coordorigin="1417,1415" coordsize="81,81" path="m1463,1496l1452,1496,1447,1495,1417,1461,1417,1450,1452,1415,1463,1415,1498,1456,1498,1461,1463,149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23" o:spid="_x0000_s1223" o:spt="202" type="#_x0000_t202" style="position:absolute;left:0pt;margin-left:83pt;margin-top:65.35pt;height:15.55pt;width:54.7pt;mso-position-horizontal-relative:page;mso-wrap-distance-bottom:0pt;mso-wrap-distance-top:0pt;z-index:-2515189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5AF2583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well_name</w:t>
                  </w:r>
                </w:p>
              </w:txbxContent>
            </v:textbox>
            <w10:wrap type="topAndBottom"/>
          </v:shape>
        </w:pict>
      </w:r>
      <w:r>
        <w:pict>
          <v:shape id="_x0000_s1224" o:spid="_x0000_s1224" style="position:absolute;left:0pt;margin-left:70.8pt;margin-top:93pt;height:4.05pt;width:4.05pt;mso-position-horizontal-relative:page;mso-wrap-distance-bottom:0pt;mso-wrap-distance-top:0pt;z-index:-251518976;mso-width-relative:page;mso-height-relative:page;" fillcolor="#000000" filled="t" stroked="f" coordorigin="1417,1861" coordsize="81,81" path="m1463,1942l1452,1942,1447,1941,1417,1907,1417,1896,1452,1861,1463,1861,1498,1901,1498,1907,1463,1942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25" o:spid="_x0000_s1225" o:spt="202" type="#_x0000_t202" style="position:absolute;left:0pt;margin-left:83pt;margin-top:87.6pt;height:15.55pt;width:97.9pt;mso-position-horizontal-relative:page;mso-wrap-distance-bottom:0pt;mso-wrap-distance-top:0pt;z-index:-2515179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D71A006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state(open/close)</w:t>
                  </w:r>
                </w:p>
              </w:txbxContent>
            </v:textbox>
            <w10:wrap type="topAndBottom"/>
          </v:shape>
        </w:pict>
      </w:r>
      <w:r>
        <w:pict>
          <v:shape id="_x0000_s1226" o:spid="_x0000_s1226" style="position:absolute;left:0pt;margin-left:70.8pt;margin-top:115.3pt;height:4.05pt;width:4.05pt;mso-position-horizontal-relative:page;mso-wrap-distance-bottom:0pt;mso-wrap-distance-top:0pt;z-index:-251517952;mso-width-relative:page;mso-height-relative:page;" fillcolor="#000000" filled="t" stroked="f" coordorigin="1417,2306" coordsize="81,81" path="m1463,2387l1452,2387,1447,2386,1417,2352,1417,2341,1452,2306,1463,2306,1498,2347,1498,2352,1463,2387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27" o:spid="_x0000_s1227" o:spt="202" type="#_x0000_t202" style="position:absolute;left:0pt;margin-left:83pt;margin-top:109.9pt;height:14.85pt;width:76.3pt;mso-position-horizontal-relative:page;mso-wrap-distance-bottom:0pt;mso-wrap-distance-top:0pt;z-index:-2515169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EF6D627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role(inj/pro)</w:t>
                  </w:r>
                </w:p>
              </w:txbxContent>
            </v:textbox>
            <w10:wrap type="topAndBottom"/>
          </v:shape>
        </w:pict>
      </w:r>
      <w:r>
        <w:pict>
          <v:shape id="_x0000_s1228" o:spid="_x0000_s1228" style="position:absolute;left:0pt;margin-left:70.8pt;margin-top:136.9pt;height:4.05pt;width:4.05pt;mso-position-horizontal-relative:page;mso-wrap-distance-bottom:0pt;mso-wrap-distance-top:0pt;z-index:-251516928;mso-width-relative:page;mso-height-relative:page;" fillcolor="#000000" filled="t" stroked="f" coordorigin="1417,2738" coordsize="81,81" path="m1463,2819l1452,2819,1447,2818,1417,2784,1417,2773,1452,2738,1463,2738,1498,2779,1498,2784,1463,281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29" o:spid="_x0000_s1229" o:spt="202" type="#_x0000_t202" style="position:absolute;left:0pt;margin-left:83pt;margin-top:132.15pt;height:14.85pt;width:145.8pt;mso-position-horizontal-relative:page;mso-wrap-distance-bottom:0pt;mso-wrap-distance-top:0pt;z-index:-25151590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AC4E7FD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control(const_q/const_pwf)</w:t>
                  </w:r>
                </w:p>
              </w:txbxContent>
            </v:textbox>
            <w10:wrap type="topAndBottom"/>
          </v:shape>
        </w:pict>
      </w:r>
      <w:r>
        <w:pict>
          <v:shape id="_x0000_s1230" o:spid="_x0000_s1230" style="position:absolute;left:0pt;margin-left:70.8pt;margin-top:159.15pt;height:4.05pt;width:4.05pt;mso-position-horizontal-relative:page;mso-wrap-distance-bottom:0pt;mso-wrap-distance-top:0pt;z-index:-251515904;mso-width-relative:page;mso-height-relative:page;" fillcolor="#000000" filled="t" stroked="f" coordorigin="1417,3184" coordsize="81,81" path="m1463,3265l1452,3265,1447,3264,1417,3230,1417,3219,1452,3184,1463,3184,1498,3224,1498,3230,1463,326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31" o:spid="_x0000_s1231" o:spt="202" type="#_x0000_t202" style="position:absolute;left:0pt;margin-left:83pt;margin-top:153.75pt;height:15.55pt;width:49.3pt;mso-position-horizontal-relative:page;mso-wrap-distance-bottom:0pt;mso-wrap-distance-top:0pt;z-index:-25151488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2D90D53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target_1</w:t>
                  </w:r>
                </w:p>
              </w:txbxContent>
            </v:textbox>
            <w10:wrap type="topAndBottom"/>
          </v:shape>
        </w:pict>
      </w:r>
      <w:r>
        <w:pict>
          <v:shape id="_x0000_s1232" o:spid="_x0000_s1232" style="position:absolute;left:0pt;margin-left:70.8pt;margin-top:181.45pt;height:4.05pt;width:4.05pt;mso-position-horizontal-relative:page;mso-wrap-distance-bottom:0pt;mso-wrap-distance-top:0pt;z-index:-251514880;mso-width-relative:page;mso-height-relative:page;" fillcolor="#000000" filled="t" stroked="f" coordorigin="1417,3629" coordsize="81,81" path="m1463,3710l1452,3710,1447,3709,1417,3675,1417,3664,1452,3629,1463,3629,1498,3670,1498,3675,1463,371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33" o:spid="_x0000_s1233" o:spt="202" type="#_x0000_t202" style="position:absolute;left:0pt;margin-left:83pt;margin-top:176.05pt;height:15.55pt;width:49.3pt;mso-position-horizontal-relative:page;mso-wrap-distance-bottom:0pt;mso-wrap-distance-top:0pt;z-index:-2515138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C389D13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target_2</w:t>
                  </w:r>
                </w:p>
              </w:txbxContent>
            </v:textbox>
            <w10:wrap type="topAndBottom"/>
          </v:shape>
        </w:pict>
      </w:r>
      <w:r>
        <w:pict>
          <v:shape id="_x0000_s1234" o:spid="_x0000_s1234" style="position:absolute;left:0pt;margin-left:70.8pt;margin-top:203.7pt;height:4.05pt;width:4.05pt;mso-position-horizontal-relative:page;mso-wrap-distance-bottom:0pt;mso-wrap-distance-top:0pt;z-index:-251513856;mso-width-relative:page;mso-height-relative:page;" fillcolor="#000000" filled="t" stroked="f" coordorigin="1417,4075" coordsize="81,81" path="m1463,4156l1452,4156,1447,4155,1417,4121,1417,4110,1452,4075,1463,4075,1498,4115,1498,4121,1463,415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35" o:spid="_x0000_s1235" o:spt="202" type="#_x0000_t202" style="position:absolute;left:0pt;margin-left:83pt;margin-top:198.3pt;height:15.55pt;width:39.15pt;mso-position-horizontal-relative:page;mso-wrap-distance-bottom:0pt;mso-wrap-distance-top:0pt;z-index:-25151283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FCB5CA2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Cs_key</w:t>
                  </w:r>
                </w:p>
              </w:txbxContent>
            </v:textbox>
            <w10:wrap type="topAndBottom"/>
          </v:shape>
        </w:pict>
      </w:r>
      <w:r>
        <w:pict>
          <v:shape id="_x0000_s1236" o:spid="_x0000_s1236" style="position:absolute;left:0pt;margin-left:70.8pt;margin-top:226pt;height:4.05pt;width:4.05pt;mso-position-horizontal-relative:page;mso-wrap-distance-bottom:0pt;mso-wrap-distance-top:0pt;z-index:-251512832;mso-width-relative:page;mso-height-relative:page;" fillcolor="#000000" filled="t" stroked="f" coordorigin="1417,4520" coordsize="81,81" path="m1463,4601l1452,4601,1447,4600,1417,4566,1417,4555,1452,4520,1463,4520,1498,4561,1498,4566,1463,460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37" o:spid="_x0000_s1237" o:spt="202" type="#_x0000_t202" style="position:absolute;left:0pt;margin-left:83pt;margin-top:220.6pt;height:15.55pt;width:39.15pt;mso-position-horizontal-relative:page;mso-wrap-distance-bottom:0pt;mso-wrap-distance-top:0pt;z-index:-25151180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012DB25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Cs_inj</w:t>
                  </w:r>
                </w:p>
              </w:txbxContent>
            </v:textbox>
            <w10:wrap type="topAndBottom"/>
          </v:shape>
        </w:pict>
      </w:r>
      <w:r>
        <w:pict>
          <v:shape id="_x0000_s1238" o:spid="_x0000_s1238" style="position:absolute;left:0pt;margin-left:70.8pt;margin-top:247.6pt;height:4.05pt;width:4.05pt;mso-position-horizontal-relative:page;mso-wrap-distance-bottom:0pt;mso-wrap-distance-top:0pt;z-index:-251511808;mso-width-relative:page;mso-height-relative:page;" fillcolor="#000000" filled="t" stroked="f" coordorigin="1417,4952" coordsize="81,81" path="m1463,5033l1452,5033,1447,5032,1417,4998,1417,4987,1452,4952,1463,4952,1498,4993,1498,4998,1463,503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39" o:spid="_x0000_s1239" o:spt="202" type="#_x0000_t202" style="position:absolute;left:0pt;margin-left:83pt;margin-top:242.85pt;height:14.85pt;width:39.15pt;mso-position-horizontal-relative:page;mso-wrap-distance-bottom:0pt;mso-wrap-distance-top:0pt;z-index:-25151078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7C7AAB4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Cb_key</w:t>
                  </w:r>
                </w:p>
              </w:txbxContent>
            </v:textbox>
            <w10:wrap type="topAndBottom"/>
          </v:shape>
        </w:pict>
      </w:r>
      <w:r>
        <w:pict>
          <v:shape id="_x0000_s1240" o:spid="_x0000_s1240" style="position:absolute;left:0pt;margin-left:70.8pt;margin-top:269.85pt;height:4.05pt;width:4.05pt;mso-position-horizontal-relative:page;mso-wrap-distance-bottom:0pt;mso-wrap-distance-top:0pt;z-index:-251510784;mso-width-relative:page;mso-height-relative:page;" fillcolor="#000000" filled="t" stroked="f" coordorigin="1417,5398" coordsize="81,81" path="m1463,5479l1452,5479,1447,5478,1417,5444,1417,5433,1452,5398,1463,5398,1498,5438,1498,5444,1463,547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41" o:spid="_x0000_s1241" o:spt="202" type="#_x0000_t202" style="position:absolute;left:0pt;margin-left:83pt;margin-top:264.45pt;height:15.55pt;width:70.9pt;mso-position-horizontal-relative:page;mso-wrap-distance-bottom:0pt;mso-wrap-distance-top:0pt;z-index:-25150976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5E53082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inj_salinity</w:t>
                  </w:r>
                </w:p>
              </w:txbxContent>
            </v:textbox>
            <w10:wrap type="topAndBottom"/>
          </v:shape>
        </w:pict>
      </w:r>
      <w:r>
        <w:t>用于定义井制度和阶段排产。</w:t>
      </w:r>
      <w:r>
        <w:rPr>
          <w:w w:val="105"/>
        </w:rPr>
        <w:t>当前表头含义：</w:t>
      </w:r>
    </w:p>
    <w:p w14:paraId="2915A335">
      <w:pPr>
        <w:pStyle w:val="5"/>
        <w:rPr>
          <w:sz w:val="3"/>
        </w:rPr>
      </w:pPr>
    </w:p>
    <w:p w14:paraId="5B8E8039">
      <w:pPr>
        <w:pStyle w:val="5"/>
        <w:rPr>
          <w:sz w:val="3"/>
        </w:rPr>
      </w:pPr>
    </w:p>
    <w:p w14:paraId="5AB832B5">
      <w:pPr>
        <w:pStyle w:val="5"/>
        <w:spacing w:before="6"/>
        <w:rPr>
          <w:sz w:val="4"/>
        </w:rPr>
      </w:pPr>
    </w:p>
    <w:p w14:paraId="054D16A2">
      <w:pPr>
        <w:pStyle w:val="5"/>
        <w:rPr>
          <w:sz w:val="3"/>
        </w:rPr>
      </w:pPr>
    </w:p>
    <w:p w14:paraId="05A6FC6B">
      <w:pPr>
        <w:pStyle w:val="5"/>
        <w:rPr>
          <w:sz w:val="3"/>
        </w:rPr>
      </w:pPr>
    </w:p>
    <w:p w14:paraId="1B850050">
      <w:pPr>
        <w:pStyle w:val="5"/>
        <w:rPr>
          <w:sz w:val="3"/>
        </w:rPr>
      </w:pPr>
    </w:p>
    <w:p w14:paraId="23D3B84B">
      <w:pPr>
        <w:pStyle w:val="5"/>
        <w:rPr>
          <w:sz w:val="3"/>
        </w:rPr>
      </w:pPr>
    </w:p>
    <w:p w14:paraId="2F7B854F">
      <w:pPr>
        <w:pStyle w:val="5"/>
        <w:rPr>
          <w:sz w:val="3"/>
        </w:rPr>
      </w:pPr>
    </w:p>
    <w:p w14:paraId="1C3E77EA">
      <w:pPr>
        <w:pStyle w:val="5"/>
        <w:rPr>
          <w:sz w:val="3"/>
        </w:rPr>
      </w:pPr>
    </w:p>
    <w:p w14:paraId="44AAD9D8">
      <w:pPr>
        <w:pStyle w:val="5"/>
        <w:spacing w:before="6"/>
        <w:rPr>
          <w:sz w:val="11"/>
        </w:rPr>
      </w:pPr>
    </w:p>
    <w:p w14:paraId="6024191C">
      <w:pPr>
        <w:pStyle w:val="5"/>
        <w:tabs>
          <w:tab w:val="left" w:pos="1984"/>
        </w:tabs>
        <w:spacing w:before="52"/>
        <w:ind w:left="107"/>
      </w:pPr>
      <w:r>
        <w:pict>
          <v:shape id="_x0000_s1242" o:spid="_x0000_s1242" o:spt="202" type="#_x0000_t202" style="position:absolute;left:0pt;margin-left:107.95pt;margin-top:5.65pt;height:15.55pt;width:43.9pt;mso-position-horizontal-relative:page;z-index:-25158860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62D2F1A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main1.m</w:t>
                  </w:r>
                </w:p>
              </w:txbxContent>
            </v:textbox>
          </v:shape>
        </w:pict>
      </w:r>
      <w:r>
        <w:rPr>
          <w:w w:val="105"/>
        </w:rPr>
        <w:t>结合原始</w:t>
      </w:r>
      <w:r>
        <w:rPr>
          <w:rFonts w:hint="eastAsia"/>
          <w:w w:val="105"/>
          <w:lang w:val="en-US" w:eastAsia="zh-CN"/>
        </w:rPr>
        <w:t>main1.m</w:t>
      </w:r>
      <w:r>
        <w:rPr>
          <w:color w:val="0000FF"/>
          <w:w w:val="105"/>
        </w:rPr>
        <w:tab/>
      </w:r>
      <w:r>
        <w:rPr>
          <w:w w:val="105"/>
        </w:rPr>
        <w:t>注释，可按下面理解填写：</w:t>
      </w:r>
    </w:p>
    <w:p w14:paraId="3FC7C62D">
      <w:pPr>
        <w:pStyle w:val="5"/>
        <w:spacing w:before="4"/>
        <w:rPr>
          <w:sz w:val="10"/>
        </w:rPr>
      </w:pPr>
      <w:r>
        <w:pict>
          <v:shape id="_x0000_s1243" o:spid="_x0000_s1243" style="position:absolute;left:0pt;margin-left:70.8pt;margin-top:16.75pt;height:4.05pt;width:4.05pt;mso-position-horizontal-relative:page;mso-wrap-distance-bottom:0pt;mso-wrap-distance-top:0pt;z-index:-251509760;mso-width-relative:page;mso-height-relative:page;" fillcolor="#000000" filled="t" stroked="f" coordorigin="1417,336" coordsize="81,81" path="m1463,417l1452,417,1447,416,1417,382,1417,371,1452,336,1463,336,1498,376,1498,382,1463,417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44" o:spid="_x0000_s1244" o:spt="202" type="#_x0000_t202" style="position:absolute;left:0pt;margin-left:83pt;margin-top:11.35pt;height:15.55pt;width:33.75pt;mso-position-horizontal-relative:page;mso-wrap-distance-bottom:0pt;mso-wrap-distance-top:0pt;z-index:-25150873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EDBB811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state</w:t>
                  </w:r>
                </w:p>
              </w:txbxContent>
            </v:textbox>
            <w10:wrap type="topAndBottom"/>
          </v:shape>
        </w:pict>
      </w:r>
      <w:r>
        <w:pict>
          <v:shape id="_x0000_s1245" o:spid="_x0000_s1245" style="position:absolute;left:0pt;margin-left:92.4pt;margin-top:39.05pt;height:4.05pt;width:4.05pt;mso-position-horizontal-relative:page;mso-wrap-distance-bottom:0pt;mso-wrap-distance-top:0pt;z-index:-251508736;mso-width-relative:page;mso-height-relative:page;" filled="f" stroked="t" coordorigin="1849,781" coordsize="81,81" path="m1930,822l1889,862,1884,862,1879,861,1874,859,1869,857,1849,827,1849,822,1849,816,1850,811,1852,806,1854,801,1857,797,1861,793,1865,789,1869,786,1874,784,1879,782,1884,781,1889,781,1895,781,1918,793,1922,797,1925,801,1927,806,1929,811,1930,816,1930,822xe">
            <v:path arrowok="t"/>
            <v:fill on="f" focussize="0,0"/>
            <v:stroke weight="0.67503937007874pt" color="#000000"/>
            <v:imagedata o:title=""/>
            <o:lock v:ext="edit"/>
            <w10:wrap type="topAndBottom"/>
          </v:shape>
        </w:pict>
      </w:r>
      <w:r>
        <w:pict>
          <v:shape id="_x0000_s1246" o:spid="_x0000_s1246" o:spt="202" type="#_x0000_t202" style="position:absolute;left:0pt;margin-left:104.55pt;margin-top:33.65pt;height:15.55pt;width:28.35pt;mso-position-horizontal-relative:page;mso-wrap-distance-bottom:0pt;mso-wrap-distance-top:0pt;z-index:-2515077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2A896B5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open</w:t>
                  </w:r>
                </w:p>
              </w:txbxContent>
            </v:textbox>
            <w10:wrap type="topAndBottom"/>
          </v:shape>
        </w:pict>
      </w:r>
    </w:p>
    <w:p w14:paraId="28F96F17">
      <w:pPr>
        <w:pStyle w:val="5"/>
        <w:rPr>
          <w:sz w:val="3"/>
        </w:rPr>
      </w:pPr>
    </w:p>
    <w:p w14:paraId="06E1209E">
      <w:pPr>
        <w:spacing w:after="0"/>
        <w:rPr>
          <w:sz w:val="3"/>
        </w:rPr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5B2B3988">
      <w:pPr>
        <w:spacing w:line="310" w:lineRule="exact"/>
        <w:ind w:left="722" w:right="0" w:firstLine="0"/>
        <w:rPr>
          <w:rFonts w:ascii="微软雅黑"/>
          <w:sz w:val="20"/>
        </w:rPr>
      </w:pPr>
      <w:r>
        <w:rPr>
          <w:rFonts w:ascii="微软雅黑"/>
          <w:position w:val="5"/>
          <w:sz w:val="9"/>
        </w:rPr>
        <w:pict>
          <v:group id="_x0000_s1247" o:spid="_x0000_s1247" o:spt="203" style="height:4.75pt;width:4.75pt;" coordsize="95,95">
            <o:lock v:ext="edit"/>
            <v:shape id="_x0000_s1248" o:spid="_x0000_s1248" style="position:absolute;left:6;top:6;height:81;width:81;" filled="f" stroked="t" coordorigin="7,7" coordsize="81,81" path="m88,47l47,88,42,88,37,87,32,85,27,83,7,53,7,47,7,42,8,37,10,32,12,27,15,22,19,19,22,15,27,12,32,10,37,8,42,7,47,7,53,7,76,19,80,22,83,27,85,32,87,37,88,42,88,47xe">
              <v:path arrowok="t"/>
              <v:fill on="f" focussize="0,0"/>
              <v:stroke weight="0.67503937007874pt" color="#000000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88"/>
          <w:position w:val="5"/>
          <w:sz w:val="20"/>
        </w:rPr>
        <w:t xml:space="preserve"> </w:t>
      </w:r>
      <w:r>
        <w:rPr>
          <w:rFonts w:ascii="微软雅黑"/>
          <w:spacing w:val="88"/>
          <w:position w:val="-5"/>
          <w:sz w:val="20"/>
        </w:rPr>
        <w:pict>
          <v:shape id="_x0000_s1249" o:spid="_x0000_s1249" o:spt="202" type="#_x0000_t202" style="height:15.55pt;width:33.7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F87763C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close</w:t>
                  </w:r>
                </w:p>
              </w:txbxContent>
            </v:textbox>
            <w10:wrap type="none"/>
            <w10:anchorlock/>
          </v:shape>
        </w:pict>
      </w:r>
    </w:p>
    <w:p w14:paraId="7BCEBD28">
      <w:pPr>
        <w:pStyle w:val="5"/>
        <w:spacing w:before="9"/>
        <w:rPr>
          <w:sz w:val="7"/>
        </w:rPr>
      </w:pPr>
    </w:p>
    <w:p w14:paraId="70E6B5F3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250" o:spid="_x0000_s1250" o:spt="203" style="height:4.05pt;width:4.05pt;" coordsize="81,81">
            <o:lock v:ext="edit"/>
            <v:shape id="_x0000_s1251" o:spid="_x0000_s1251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252" o:spid="_x0000_s1252" o:spt="202" type="#_x0000_t202" style="height:15.55pt;width:28.3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FA4F7AA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role</w:t>
                  </w:r>
                </w:p>
              </w:txbxContent>
            </v:textbox>
            <w10:wrap type="none"/>
            <w10:anchorlock/>
          </v:shape>
        </w:pict>
      </w:r>
    </w:p>
    <w:p w14:paraId="4E123C06">
      <w:pPr>
        <w:pStyle w:val="5"/>
        <w:spacing w:before="7"/>
        <w:rPr>
          <w:sz w:val="7"/>
        </w:rPr>
      </w:pPr>
    </w:p>
    <w:p w14:paraId="0D48E9E7">
      <w:pPr>
        <w:spacing w:line="310" w:lineRule="exact"/>
        <w:ind w:left="722" w:right="0" w:firstLine="0"/>
        <w:rPr>
          <w:rFonts w:ascii="微软雅黑"/>
          <w:sz w:val="20"/>
        </w:rPr>
      </w:pPr>
      <w:r>
        <w:rPr>
          <w:rFonts w:ascii="微软雅黑"/>
          <w:position w:val="5"/>
          <w:sz w:val="9"/>
        </w:rPr>
        <w:pict>
          <v:group id="_x0000_s1253" o:spid="_x0000_s1253" o:spt="203" style="height:4.75pt;width:4.75pt;" coordsize="95,95">
            <o:lock v:ext="edit"/>
            <v:shape id="_x0000_s1254" o:spid="_x0000_s1254" style="position:absolute;left:6;top:6;height:81;width:81;" filled="f" stroked="t" coordorigin="7,7" coordsize="81,81" path="m88,47l76,76,72,80,68,83,63,85,58,87,53,88,47,88,42,88,37,87,32,85,27,83,22,80,19,76,15,72,12,68,10,63,8,58,7,53,7,47,7,42,8,37,10,32,12,27,15,22,19,19,22,15,27,12,32,10,37,8,42,7,47,7,53,7,76,19,80,22,83,27,85,32,87,37,88,42,88,47xe">
              <v:path arrowok="t"/>
              <v:fill on="f" focussize="0,0"/>
              <v:stroke weight="0.67503937007874pt" color="#000000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88"/>
          <w:position w:val="5"/>
          <w:sz w:val="20"/>
        </w:rPr>
        <w:t xml:space="preserve"> </w:t>
      </w:r>
      <w:r>
        <w:rPr>
          <w:rFonts w:ascii="微软雅黑"/>
          <w:spacing w:val="88"/>
          <w:position w:val="-5"/>
          <w:sz w:val="20"/>
        </w:rPr>
        <w:pict>
          <v:shape id="_x0000_s1255" o:spid="_x0000_s1255" o:spt="202" type="#_x0000_t202" style="height:15.55pt;width:22.9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7BBB239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inj</w:t>
                  </w:r>
                </w:p>
              </w:txbxContent>
            </v:textbox>
            <w10:wrap type="none"/>
            <w10:anchorlock/>
          </v:shape>
        </w:pict>
      </w:r>
    </w:p>
    <w:p w14:paraId="3143AD66">
      <w:pPr>
        <w:pStyle w:val="5"/>
        <w:spacing w:before="6"/>
        <w:rPr>
          <w:sz w:val="7"/>
        </w:rPr>
      </w:pPr>
    </w:p>
    <w:p w14:paraId="4B1FE706">
      <w:pPr>
        <w:spacing w:line="297" w:lineRule="exact"/>
        <w:ind w:left="722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9"/>
        </w:rPr>
        <w:pict>
          <v:group id="_x0000_s1256" o:spid="_x0000_s1256" o:spt="203" style="height:4.75pt;width:4.75pt;" coordsize="95,95">
            <o:lock v:ext="edit"/>
            <v:shape id="_x0000_s1257" o:spid="_x0000_s1257" style="position:absolute;left:6;top:6;height:81;width:81;" filled="f" stroked="t" coordorigin="7,7" coordsize="81,81" path="m88,47l47,88,42,88,37,87,32,85,27,83,7,53,7,47,7,42,8,37,10,32,12,27,15,22,19,19,22,15,27,12,32,10,37,8,42,7,47,7,53,7,76,19,80,22,83,27,85,32,87,37,88,42,88,47xe">
              <v:path arrowok="t"/>
              <v:fill on="f" focussize="0,0"/>
              <v:stroke weight="0.67503937007874pt" color="#000000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88"/>
          <w:position w:val="6"/>
          <w:sz w:val="20"/>
        </w:rPr>
        <w:t xml:space="preserve"> </w:t>
      </w:r>
      <w:r>
        <w:rPr>
          <w:rFonts w:ascii="微软雅黑"/>
          <w:spacing w:val="88"/>
          <w:position w:val="-5"/>
          <w:sz w:val="20"/>
        </w:rPr>
        <w:pict>
          <v:shape id="_x0000_s1258" o:spid="_x0000_s1258" o:spt="202" type="#_x0000_t202" style="height:14.85pt;width:22.9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5F6C785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pro</w:t>
                  </w:r>
                </w:p>
              </w:txbxContent>
            </v:textbox>
            <w10:wrap type="none"/>
            <w10:anchorlock/>
          </v:shape>
        </w:pict>
      </w:r>
    </w:p>
    <w:p w14:paraId="680F3D2D">
      <w:pPr>
        <w:pStyle w:val="5"/>
        <w:spacing w:before="6"/>
        <w:rPr>
          <w:sz w:val="7"/>
        </w:rPr>
      </w:pPr>
    </w:p>
    <w:p w14:paraId="5EDA254A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259" o:spid="_x0000_s1259" o:spt="203" style="height:4.05pt;width:4.05pt;" coordsize="81,81">
            <o:lock v:ext="edit"/>
            <v:shape id="_x0000_s1260" o:spid="_x0000_s1260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261" o:spid="_x0000_s1261" o:spt="202" type="#_x0000_t202" style="height:15.55pt;width:44.5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C084079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control</w:t>
                  </w:r>
                </w:p>
              </w:txbxContent>
            </v:textbox>
            <w10:wrap type="none"/>
            <w10:anchorlock/>
          </v:shape>
        </w:pict>
      </w:r>
    </w:p>
    <w:p w14:paraId="2A7350E2">
      <w:pPr>
        <w:pStyle w:val="5"/>
        <w:spacing w:before="7"/>
        <w:rPr>
          <w:sz w:val="7"/>
        </w:rPr>
      </w:pPr>
    </w:p>
    <w:p w14:paraId="479AE1AB">
      <w:pPr>
        <w:spacing w:line="310" w:lineRule="exact"/>
        <w:ind w:left="722" w:right="0" w:firstLine="0"/>
        <w:rPr>
          <w:rFonts w:ascii="微软雅黑"/>
          <w:sz w:val="20"/>
        </w:rPr>
      </w:pPr>
      <w:r>
        <w:rPr>
          <w:rFonts w:ascii="微软雅黑"/>
          <w:position w:val="5"/>
          <w:sz w:val="9"/>
        </w:rPr>
        <w:pict>
          <v:group id="_x0000_s1262" o:spid="_x0000_s1262" o:spt="203" style="height:4.75pt;width:4.75pt;" coordsize="95,95">
            <o:lock v:ext="edit"/>
            <v:shape id="_x0000_s1263" o:spid="_x0000_s1263" style="position:absolute;left:6;top:6;height:81;width:81;" filled="f" stroked="t" coordorigin="7,7" coordsize="81,81" path="m88,47l47,88,42,88,7,53,7,47,7,42,8,37,10,32,12,27,15,22,19,19,22,15,27,12,32,10,37,8,42,7,47,7,53,7,76,19,80,22,83,27,85,32,87,37,88,42,88,47xe">
              <v:path arrowok="t"/>
              <v:fill on="f" focussize="0,0"/>
              <v:stroke weight="0.67503937007874pt" color="#000000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88"/>
          <w:position w:val="5"/>
          <w:sz w:val="20"/>
        </w:rPr>
        <w:t xml:space="preserve"> </w:t>
      </w:r>
      <w:r>
        <w:rPr>
          <w:rFonts w:ascii="微软雅黑"/>
          <w:spacing w:val="88"/>
          <w:position w:val="-5"/>
          <w:sz w:val="20"/>
        </w:rPr>
        <w:pict>
          <v:shape id="_x0000_s1264" o:spid="_x0000_s1264" o:spt="202" type="#_x0000_t202" style="height:15.55pt;width:44.5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30D45B5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const_q</w:t>
                  </w:r>
                </w:p>
              </w:txbxContent>
            </v:textbox>
            <w10:wrap type="none"/>
            <w10:anchorlock/>
          </v:shape>
        </w:pict>
      </w:r>
    </w:p>
    <w:p w14:paraId="23DE5B61">
      <w:pPr>
        <w:pStyle w:val="5"/>
        <w:spacing w:before="6"/>
        <w:rPr>
          <w:sz w:val="7"/>
        </w:rPr>
      </w:pPr>
    </w:p>
    <w:p w14:paraId="25294D5A">
      <w:pPr>
        <w:spacing w:line="310" w:lineRule="exact"/>
        <w:ind w:left="722" w:right="0" w:firstLine="0"/>
        <w:rPr>
          <w:rFonts w:ascii="微软雅黑"/>
          <w:sz w:val="20"/>
        </w:rPr>
      </w:pPr>
      <w:r>
        <w:rPr>
          <w:rFonts w:ascii="微软雅黑"/>
          <w:position w:val="5"/>
          <w:sz w:val="9"/>
        </w:rPr>
        <w:pict>
          <v:group id="_x0000_s1265" o:spid="_x0000_s1265" o:spt="203" style="height:4.75pt;width:4.75pt;" coordsize="95,95">
            <o:lock v:ext="edit"/>
            <v:shape id="_x0000_s1266" o:spid="_x0000_s1266" style="position:absolute;left:6;top:6;height:81;width:81;" filled="f" stroked="t" coordorigin="7,7" coordsize="81,81" path="m88,47l47,88,42,88,7,53,7,47,7,42,8,37,10,32,12,27,15,22,19,19,22,15,27,12,32,10,37,8,42,7,47,7,53,7,76,19,80,22,83,27,85,32,87,37,88,42,88,47xe">
              <v:path arrowok="t"/>
              <v:fill on="f" focussize="0,0"/>
              <v:stroke weight="0.67503937007874pt" color="#000000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88"/>
          <w:position w:val="5"/>
          <w:sz w:val="20"/>
        </w:rPr>
        <w:t xml:space="preserve"> </w:t>
      </w:r>
      <w:r>
        <w:rPr>
          <w:rFonts w:ascii="微软雅黑"/>
          <w:spacing w:val="88"/>
          <w:position w:val="-5"/>
          <w:sz w:val="20"/>
        </w:rPr>
        <w:pict>
          <v:shape id="_x0000_s1267" o:spid="_x0000_s1267" o:spt="202" type="#_x0000_t202" style="height:15.55pt;width:54.7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0FF6BDB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const_pwf</w:t>
                  </w:r>
                </w:p>
              </w:txbxContent>
            </v:textbox>
            <w10:wrap type="none"/>
            <w10:anchorlock/>
          </v:shape>
        </w:pict>
      </w:r>
    </w:p>
    <w:p w14:paraId="56657D48">
      <w:pPr>
        <w:pStyle w:val="5"/>
        <w:spacing w:before="7"/>
        <w:rPr>
          <w:sz w:val="7"/>
        </w:rPr>
      </w:pPr>
    </w:p>
    <w:p w14:paraId="21C5A014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268" o:spid="_x0000_s1268" o:spt="203" style="height:4.05pt;width:4.05pt;" coordsize="81,81">
            <o:lock v:ext="edit"/>
            <v:shape id="_x0000_s1269" o:spid="_x0000_s1269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270" o:spid="_x0000_s1270" o:spt="202" type="#_x0000_t202" style="height:15.55pt;width:49.3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6CC77EE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target_1</w:t>
                  </w:r>
                </w:p>
              </w:txbxContent>
            </v:textbox>
            <w10:wrap type="none"/>
            <w10:anchorlock/>
          </v:shape>
        </w:pict>
      </w:r>
    </w:p>
    <w:p w14:paraId="2216708A">
      <w:pPr>
        <w:pStyle w:val="5"/>
        <w:spacing w:before="74"/>
        <w:ind w:left="972"/>
      </w:pPr>
      <w:r>
        <w:pict>
          <v:shape id="_x0000_s1271" o:spid="_x0000_s1271" style="position:absolute;left:0pt;margin-left:70.8pt;margin-top:33.75pt;height:4.05pt;width:4.05pt;mso-position-horizontal-relative:page;mso-wrap-distance-bottom:0pt;mso-wrap-distance-top:0pt;z-index:-251506688;mso-width-relative:page;mso-height-relative:page;" fillcolor="#000000" filled="t" stroked="f" coordorigin="1417,675" coordsize="81,81" path="m1463,756l1452,756,1447,755,1417,721,1417,710,1452,675,1463,675,1498,716,1498,721,1463,75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72" o:spid="_x0000_s1272" o:spt="202" type="#_x0000_t202" style="position:absolute;left:0pt;margin-left:83pt;margin-top:28.35pt;height:14.85pt;width:49.3pt;mso-position-horizontal-relative:page;mso-wrap-distance-bottom:0pt;mso-wrap-distance-top:0pt;z-index:-25150668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D82780F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target_2</w:t>
                  </w:r>
                </w:p>
              </w:txbxContent>
            </v:textbox>
            <w10:wrap type="topAndBottom"/>
          </v:shape>
        </w:pict>
      </w:r>
      <w:r>
        <w:pict>
          <v:shape id="_x0000_s1273" o:spid="_x0000_s1273" style="position:absolute;left:0pt;margin-left:92.4pt;margin-top:12.15pt;height:4.05pt;width:4.05pt;mso-position-horizontal-relative:page;z-index:251687936;mso-width-relative:page;mso-height-relative:page;" filled="f" stroked="t" coordorigin="1849,243" coordsize="81,81" path="m1930,284l1905,321,1900,323,1895,324,1889,324,1884,324,1879,323,1874,321,1869,319,1849,289,1849,284,1849,278,1850,273,1852,268,1854,263,1857,259,1861,255,1865,251,1869,248,1874,246,1879,244,1884,243,1889,243,1895,243,1918,255,1922,259,1925,263,1927,268,1929,273,1930,278,1930,284xe">
            <v:path arrowok="t"/>
            <v:fill on="f" focussize="0,0"/>
            <v:stroke weight="0.67503937007874pt" color="#000000"/>
            <v:imagedata o:title=""/>
            <o:lock v:ext="edit"/>
          </v:shape>
        </w:pict>
      </w:r>
      <w:r>
        <w:rPr>
          <w:w w:val="105"/>
        </w:rPr>
        <w:t>常用于输入目标流量或目标井底流压</w:t>
      </w:r>
    </w:p>
    <w:p w14:paraId="63D7C1D8">
      <w:pPr>
        <w:pStyle w:val="5"/>
        <w:tabs>
          <w:tab w:val="left" w:pos="2739"/>
        </w:tabs>
        <w:spacing w:before="45" w:after="119"/>
        <w:ind w:left="972"/>
      </w:pPr>
      <w:r>
        <w:rPr>
          <w:w w:val="105"/>
        </w:rPr>
        <w:t>一般与</w:t>
      </w:r>
      <w:r>
        <w:rPr>
          <w:rFonts w:hint="eastAsia"/>
          <w:w w:val="105"/>
          <w:lang w:val="en-US" w:eastAsia="zh-CN"/>
        </w:rPr>
        <w:t>target_1</w:t>
      </w:r>
      <w:r>
        <w:rPr>
          <w:w w:val="105"/>
        </w:rPr>
        <w:tab/>
      </w:r>
      <w:r>
        <w:rPr>
          <w:w w:val="105"/>
        </w:rPr>
        <w:t>成对使用</w:t>
      </w:r>
    </w:p>
    <w:p w14:paraId="4A2469CD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274" o:spid="_x0000_s1274" o:spt="203" style="height:4.05pt;width:4.05pt;" coordsize="81,81">
            <o:lock v:ext="edit"/>
            <v:shape id="_x0000_s1275" o:spid="_x0000_s1275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276" o:spid="_x0000_s1276" o:spt="202" type="#_x0000_t202" style="height:15.55pt;width:39.1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957E4A4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Cs_inj</w:t>
                  </w:r>
                </w:p>
              </w:txbxContent>
            </v:textbox>
            <w10:wrap type="none"/>
            <w10:anchorlock/>
          </v:shape>
        </w:pict>
      </w:r>
    </w:p>
    <w:p w14:paraId="62C988EF">
      <w:pPr>
        <w:pStyle w:val="5"/>
        <w:spacing w:before="74"/>
        <w:ind w:left="972"/>
      </w:pPr>
      <w:r>
        <w:pict>
          <v:shape id="_x0000_s1277" o:spid="_x0000_s1277" style="position:absolute;left:0pt;margin-left:70.8pt;margin-top:33.75pt;height:4.05pt;width:4.05pt;mso-position-horizontal-relative:page;mso-wrap-distance-bottom:0pt;mso-wrap-distance-top:0pt;z-index:-251505664;mso-width-relative:page;mso-height-relative:page;" fillcolor="#000000" filled="t" stroked="f" coordorigin="1417,675" coordsize="81,81" path="m1463,756l1452,756,1447,755,1417,721,1417,710,1452,675,1463,675,1498,716,1498,721,1463,75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78" o:spid="_x0000_s1278" o:spt="202" type="#_x0000_t202" style="position:absolute;left:0pt;margin-left:83pt;margin-top:28.35pt;height:15.55pt;width:70.9pt;mso-position-horizontal-relative:page;mso-wrap-distance-bottom:0pt;mso-wrap-distance-top:0pt;z-index:-25150566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4126F95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inj_salinity</w:t>
                  </w:r>
                </w:p>
              </w:txbxContent>
            </v:textbox>
            <w10:wrap type="topAndBottom"/>
          </v:shape>
        </w:pict>
      </w:r>
      <w:r>
        <w:pict>
          <v:shape id="_x0000_s1279" o:spid="_x0000_s1279" style="position:absolute;left:0pt;margin-left:92.4pt;margin-top:-32.35pt;height:4.05pt;width:4.05pt;mso-position-horizontal-relative:page;z-index:251688960;mso-width-relative:page;mso-height-relative:page;" filled="f" stroked="t" coordorigin="1849,-648" coordsize="81,81" path="m1930,-607l1889,-567,1884,-567,1849,-602,1849,-607,1849,-613,1850,-618,1852,-623,1854,-628,1857,-632,1861,-636,1865,-640,1869,-643,1874,-645,1879,-647,1884,-648,1889,-648,1895,-648,1918,-636,1922,-632,1925,-628,1927,-623,1929,-618,1930,-613,1930,-607xe">
            <v:path arrowok="t"/>
            <v:fill on="f" focussize="0,0"/>
            <v:stroke weight="0.67503937007874pt" color="#000000"/>
            <v:imagedata o:title=""/>
            <o:lock v:ext="edit"/>
          </v:shape>
        </w:pict>
      </w:r>
      <w:r>
        <w:pict>
          <v:shape id="_x0000_s1280" o:spid="_x0000_s1280" style="position:absolute;left:0pt;margin-left:92.4pt;margin-top:12.15pt;height:4.05pt;width:4.05pt;mso-position-horizontal-relative:page;z-index:251688960;mso-width-relative:page;mso-height-relative:page;" filled="f" stroked="t" coordorigin="1849,243" coordsize="81,81" path="m1930,284l1905,321,1900,323,1895,324,1889,324,1884,324,1849,289,1849,284,1849,278,1850,273,1852,268,1854,263,1857,259,1861,255,1865,251,1869,248,1874,246,1879,244,1884,243,1889,243,1895,243,1918,255,1922,259,1925,263,1927,268,1929,273,1930,278,1930,284xe">
            <v:path arrowok="t"/>
            <v:fill on="f" focussize="0,0"/>
            <v:stroke weight="0.67503937007874pt" color="#000000"/>
            <v:imagedata o:title=""/>
            <o:lock v:ext="edit"/>
          </v:shape>
        </w:pict>
      </w:r>
      <w:r>
        <w:pict>
          <v:shape id="_x0000_s1281" o:spid="_x0000_s1281" o:spt="202" type="#_x0000_t202" style="position:absolute;left:0pt;margin-left:140.35pt;margin-top:-37.75pt;height:15.55pt;width:49.3pt;mso-position-horizontal-relative:page;z-index:-25158656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CAD6B65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target_1</w:t>
                  </w:r>
                </w:p>
              </w:txbxContent>
            </v:textbox>
          </v:shape>
        </w:pict>
      </w:r>
      <w:r>
        <w:rPr>
          <w:w w:val="105"/>
        </w:rPr>
        <w:t>注入表活剂浓度</w:t>
      </w:r>
    </w:p>
    <w:p w14:paraId="2084DA59">
      <w:pPr>
        <w:pStyle w:val="5"/>
        <w:spacing w:before="45"/>
        <w:ind w:left="972"/>
      </w:pPr>
      <w:r>
        <w:rPr>
          <w:w w:val="105"/>
        </w:rPr>
        <w:t>注入水或压裂液盐浓度，即矿化度</w:t>
      </w:r>
    </w:p>
    <w:p w14:paraId="01F2FD5A">
      <w:pPr>
        <w:pStyle w:val="5"/>
        <w:spacing w:before="3"/>
        <w:rPr>
          <w:sz w:val="14"/>
        </w:rPr>
      </w:pPr>
    </w:p>
    <w:p w14:paraId="51466366">
      <w:pPr>
        <w:pStyle w:val="3"/>
        <w:numPr>
          <w:ilvl w:val="1"/>
          <w:numId w:val="1"/>
        </w:numPr>
        <w:tabs>
          <w:tab w:val="left" w:pos="567"/>
        </w:tabs>
        <w:spacing w:before="1" w:after="0" w:line="240" w:lineRule="auto"/>
        <w:ind w:left="566" w:right="0" w:hanging="460"/>
        <w:jc w:val="left"/>
      </w:pPr>
      <w:r>
        <w:pict>
          <v:shape id="_x0000_s1282" o:spid="_x0000_s1282" style="position:absolute;left:0pt;margin-left:92.4pt;margin-top:-23.95pt;height:4.05pt;width:4.05pt;mso-position-horizontal-relative:page;z-index:251689984;mso-width-relative:page;mso-height-relative:page;" filled="f" stroked="t" coordorigin="1849,-479" coordsize="81,81" path="m1930,-439l1895,-398,1889,-398,1884,-398,1849,-433,1849,-439,1849,-444,1850,-449,1852,-454,1854,-459,1857,-463,1861,-467,1865,-471,1869,-474,1874,-476,1879,-478,1884,-479,1889,-479,1895,-479,1918,-467,1922,-463,1925,-459,1927,-454,1929,-449,1930,-444,1930,-439xe">
            <v:path arrowok="t"/>
            <v:fill on="f" focussize="0,0"/>
            <v:stroke weight="0.67503937007874pt" color="#000000"/>
            <v:imagedata o:title=""/>
            <o:lock v:ext="edit"/>
          </v:shape>
        </w:pict>
      </w:r>
      <w:r>
        <w:t>时间步参数</w:t>
      </w:r>
    </w:p>
    <w:p w14:paraId="553E8584">
      <w:pPr>
        <w:pStyle w:val="5"/>
        <w:spacing w:before="10"/>
        <w:rPr>
          <w:b/>
          <w:sz w:val="6"/>
        </w:rPr>
      </w:pPr>
    </w:p>
    <w:p w14:paraId="20719D62">
      <w:pPr>
        <w:pStyle w:val="5"/>
        <w:spacing w:before="51"/>
        <w:ind w:left="842"/>
      </w:pPr>
      <w:r>
        <w:pict>
          <v:shape id="_x0000_s1283" o:spid="_x0000_s1283" o:spt="202" type="#_x0000_t202" style="position:absolute;left:0pt;margin-left:61.35pt;margin-top:5.6pt;height:14.85pt;width:33.75pt;mso-position-horizontal-relative:page;z-index:2516930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F62DBC9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Wells</w:t>
                  </w:r>
                </w:p>
              </w:txbxContent>
            </v:textbox>
          </v:shape>
        </w:pict>
      </w:r>
      <w:r>
        <w:rPr>
          <w:w w:val="105"/>
        </w:rPr>
        <w:t>页还需要填写：</w:t>
      </w:r>
    </w:p>
    <w:p w14:paraId="362122B4">
      <w:pPr>
        <w:pStyle w:val="5"/>
        <w:spacing w:before="9"/>
        <w:rPr>
          <w:sz w:val="9"/>
        </w:rPr>
      </w:pPr>
      <w:r>
        <w:pict>
          <v:shape id="_x0000_s1284" o:spid="_x0000_s1284" style="position:absolute;left:0pt;margin-left:70.8pt;margin-top:16.1pt;height:4.05pt;width:4.05pt;mso-position-horizontal-relative:page;mso-wrap-distance-bottom:0pt;mso-wrap-distance-top:0pt;z-index:-251504640;mso-width-relative:page;mso-height-relative:page;" fillcolor="#000000" filled="t" stroked="f" coordorigin="1417,323" coordsize="81,81" path="m1463,404l1452,404,1447,403,1417,369,1417,358,1452,323,1463,323,1498,363,1498,369,1463,40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85" o:spid="_x0000_s1285" o:spt="202" type="#_x0000_t202" style="position:absolute;left:0pt;margin-left:83pt;margin-top:10.7pt;height:15.55pt;width:28.35pt;mso-position-horizontal-relative:page;mso-wrap-distance-bottom:0pt;mso-wrap-distance-top:0pt;z-index:-25150464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97D90DC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time</w:t>
                  </w:r>
                </w:p>
              </w:txbxContent>
            </v:textbox>
            <w10:wrap type="topAndBottom"/>
          </v:shape>
        </w:pict>
      </w:r>
      <w:r>
        <w:pict>
          <v:shape id="_x0000_s1286" o:spid="_x0000_s1286" style="position:absolute;left:0pt;margin-left:70.8pt;margin-top:38.4pt;height:4.05pt;width:4.05pt;mso-position-horizontal-relative:page;mso-wrap-distance-bottom:0pt;mso-wrap-distance-top:0pt;z-index:-251503616;mso-width-relative:page;mso-height-relative:page;" fillcolor="#000000" filled="t" stroked="f" coordorigin="1417,768" coordsize="81,81" path="m1463,849l1452,849,1447,848,1417,814,1417,803,1452,768,1463,768,1498,809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87" o:spid="_x0000_s1287" o:spt="202" type="#_x0000_t202" style="position:absolute;left:0pt;margin-left:83pt;margin-top:33pt;height:15.55pt;width:33.75pt;mso-position-horizontal-relative:page;mso-wrap-distance-bottom:0pt;mso-wrap-distance-top:0pt;z-index:-2515036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2C40478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dtmin</w:t>
                  </w:r>
                </w:p>
              </w:txbxContent>
            </v:textbox>
            <w10:wrap type="topAndBottom"/>
          </v:shape>
        </w:pict>
      </w:r>
      <w:r>
        <w:pict>
          <v:shape id="_x0000_s1288" o:spid="_x0000_s1288" style="position:absolute;left:0pt;margin-left:70.8pt;margin-top:60.65pt;height:4.05pt;width:4.05pt;mso-position-horizontal-relative:page;mso-wrap-distance-bottom:0pt;mso-wrap-distance-top:0pt;z-index:-251502592;mso-width-relative:page;mso-height-relative:page;" fillcolor="#000000" filled="t" stroked="f" coordorigin="1417,1214" coordsize="81,81" path="m1463,1295l1452,1295,1447,1294,1417,1260,1417,1249,1452,1214,1463,1214,1498,1254,1498,1260,1463,129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89" o:spid="_x0000_s1289" o:spt="202" type="#_x0000_t202" style="position:absolute;left:0pt;margin-left:83pt;margin-top:55.25pt;height:15.55pt;width:33.75pt;mso-position-horizontal-relative:page;mso-wrap-distance-bottom:0pt;mso-wrap-distance-top:0pt;z-index:-25150259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DE64BCC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dtmax</w:t>
                  </w:r>
                </w:p>
              </w:txbxContent>
            </v:textbox>
            <w10:wrap type="topAndBottom"/>
          </v:shape>
        </w:pict>
      </w:r>
    </w:p>
    <w:p w14:paraId="181B21D0">
      <w:pPr>
        <w:pStyle w:val="5"/>
        <w:rPr>
          <w:sz w:val="3"/>
        </w:rPr>
      </w:pPr>
    </w:p>
    <w:p w14:paraId="7685AF2E">
      <w:pPr>
        <w:pStyle w:val="5"/>
        <w:rPr>
          <w:sz w:val="3"/>
        </w:rPr>
      </w:pPr>
    </w:p>
    <w:p w14:paraId="09C8FDF4">
      <w:pPr>
        <w:pStyle w:val="5"/>
        <w:spacing w:before="6"/>
        <w:rPr>
          <w:sz w:val="11"/>
        </w:rPr>
      </w:pPr>
    </w:p>
    <w:p w14:paraId="562F1718">
      <w:pPr>
        <w:pStyle w:val="5"/>
        <w:spacing w:before="52" w:line="336" w:lineRule="auto"/>
        <w:ind w:left="107" w:right="6564"/>
      </w:pPr>
      <w:r>
        <w:t>这三个量通常按阶段一一对应。</w:t>
      </w:r>
      <w:r>
        <w:rPr>
          <w:w w:val="105"/>
        </w:rPr>
        <w:t>建议保证：</w:t>
      </w:r>
    </w:p>
    <w:p w14:paraId="316A2DD1">
      <w:pPr>
        <w:pStyle w:val="5"/>
        <w:spacing w:before="0" w:line="271" w:lineRule="auto"/>
        <w:ind w:left="1274" w:right="7557" w:hanging="107"/>
      </w:pPr>
      <w:r>
        <w:pict>
          <v:shape id="_x0000_s1290" o:spid="_x0000_s1290" style="position:absolute;left:0pt;margin-left:70.8pt;margin-top:8.45pt;height:4.05pt;width:4.05pt;mso-position-horizontal-relative:page;z-index:251689984;mso-width-relative:page;mso-height-relative:page;" fillcolor="#000000" filled="t" stroked="f" coordorigin="1417,169" coordsize="81,81" path="m1463,250l1452,250,1447,249,1417,215,1417,204,1452,169,1463,169,1498,210,1498,215,1463,2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91" o:spid="_x0000_s1291" style="position:absolute;left:0pt;margin-left:70.8pt;margin-top:30.7pt;height:4.05pt;width:4.05pt;mso-position-horizontal-relative:page;z-index:251691008;mso-width-relative:page;mso-height-relative:page;" fillcolor="#000000" filled="t" stroked="f" coordorigin="1417,615" coordsize="81,81" path="m1463,696l1452,696,1447,695,1417,661,1417,650,1452,615,1463,615,1498,655,1498,661,1463,69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92" o:spid="_x0000_s1292" style="position:absolute;left:0pt;margin-left:70.8pt;margin-top:52.3pt;height:4.05pt;width:4.05pt;mso-position-horizontal-relative:page;z-index:251691008;mso-width-relative:page;mso-height-relative:page;" fillcolor="#000000" filled="t" stroked="f" coordorigin="1417,1047" coordsize="81,81" path="m1463,1128l1452,1128,1447,1127,1417,1093,1417,1082,1452,1047,1463,1047,1498,1087,1498,1093,1463,112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93" o:spid="_x0000_s1293" o:spt="202" type="#_x0000_t202" style="position:absolute;left:0pt;margin-left:83pt;margin-top:47.6pt;height:14.85pt;width:33.75pt;mso-position-horizontal-relative:page;z-index:-25158758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F7FEA55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dtmax</w:t>
                  </w:r>
                </w:p>
              </w:txbxContent>
            </v:textbox>
          </v:shape>
        </w:pict>
      </w:r>
      <w:r>
        <w:pict>
          <v:shape id="_x0000_s1294" o:spid="_x0000_s1294" o:spt="202" type="#_x0000_t202" style="position:absolute;left:0pt;margin-left:83pt;margin-top:25.3pt;height:14.85pt;width:33.75pt;mso-position-horizontal-relative:page;z-index:-25158758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9B3C30B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dtmin</w:t>
                  </w:r>
                </w:p>
              </w:txbxContent>
            </v:textbox>
          </v:shape>
        </w:pict>
      </w:r>
      <w:r>
        <w:pict>
          <v:shape id="_x0000_s1295" o:spid="_x0000_s1295" o:spt="202" type="#_x0000_t202" style="position:absolute;left:0pt;margin-left:83pt;margin-top:3.05pt;height:15.55pt;width:28.35pt;mso-position-horizontal-relative:page;z-index:2516930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DB97779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time</w:t>
                  </w:r>
                </w:p>
              </w:txbxContent>
            </v:textbox>
          </v:shape>
        </w:pict>
      </w:r>
      <w:r>
        <w:rPr>
          <w:w w:val="105"/>
        </w:rPr>
        <w:t>的阶段数</w:t>
      </w:r>
      <w:r>
        <w:t>的阶段数的阶段数</w:t>
      </w:r>
    </w:p>
    <w:p w14:paraId="77007DE4">
      <w:pPr>
        <w:pStyle w:val="5"/>
        <w:spacing w:before="7"/>
        <w:ind w:left="2236"/>
      </w:pPr>
      <w:r>
        <w:pict>
          <v:shape id="_x0000_s1296" o:spid="_x0000_s1296" style="position:absolute;left:0pt;margin-left:70.8pt;margin-top:8.8pt;height:4.05pt;width:4.05pt;mso-position-horizontal-relative:page;z-index:251692032;mso-width-relative:page;mso-height-relative:page;" fillcolor="#000000" filled="t" stroked="f" coordorigin="1417,176" coordsize="81,81" path="m1463,257l1452,257,1447,256,1417,222,1417,211,1452,176,1463,176,1498,217,1498,222,1463,25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97" o:spid="_x0000_s1297" o:spt="202" type="#_x0000_t202" style="position:absolute;left:0pt;margin-left:83pt;margin-top:3.4pt;height:15.55pt;width:81.7pt;mso-position-horizontal-relative:page;z-index:25169203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46570A0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well_schedules</w:t>
                  </w:r>
                </w:p>
              </w:txbxContent>
            </v:textbox>
          </v:shape>
        </w:pict>
      </w:r>
      <w:r>
        <w:rPr>
          <w:w w:val="105"/>
        </w:rPr>
        <w:t>的阶段数</w:t>
      </w:r>
    </w:p>
    <w:p w14:paraId="467C9E19">
      <w:pPr>
        <w:pStyle w:val="5"/>
        <w:spacing w:before="16"/>
        <w:rPr>
          <w:sz w:val="14"/>
        </w:rPr>
      </w:pPr>
    </w:p>
    <w:p w14:paraId="43C7BB4C">
      <w:pPr>
        <w:pStyle w:val="5"/>
        <w:spacing w:before="0"/>
        <w:ind w:left="107"/>
      </w:pPr>
      <w:r>
        <w:rPr>
          <w:w w:val="105"/>
        </w:rPr>
        <w:t>四者保持一致。</w:t>
      </w:r>
    </w:p>
    <w:p w14:paraId="7C1487BE">
      <w:pPr>
        <w:pStyle w:val="2"/>
        <w:numPr>
          <w:ilvl w:val="0"/>
          <w:numId w:val="1"/>
        </w:numPr>
        <w:tabs>
          <w:tab w:val="left" w:pos="497"/>
        </w:tabs>
        <w:spacing w:before="210" w:after="0" w:line="240" w:lineRule="auto"/>
        <w:ind w:left="496" w:right="0" w:hanging="390"/>
        <w:jc w:val="left"/>
      </w:pPr>
      <w:r>
        <w:t>配置导入与导出</w:t>
      </w:r>
    </w:p>
    <w:p w14:paraId="19F49356">
      <w:pPr>
        <w:pStyle w:val="3"/>
        <w:spacing w:before="218"/>
      </w:pPr>
      <w:r>
        <w:t>导出配置</w:t>
      </w:r>
    </w:p>
    <w:p w14:paraId="27808155">
      <w:pPr>
        <w:spacing w:after="0"/>
        <w:sectPr>
          <w:pgSz w:w="11920" w:h="16860"/>
          <w:pgMar w:top="1180" w:right="1100" w:bottom="280" w:left="1120" w:header="720" w:footer="720" w:gutter="0"/>
          <w:cols w:space="720" w:num="1"/>
        </w:sectPr>
      </w:pPr>
    </w:p>
    <w:p w14:paraId="3E10854E">
      <w:pPr>
        <w:pStyle w:val="5"/>
        <w:tabs>
          <w:tab w:val="left" w:pos="2193"/>
        </w:tabs>
        <w:spacing w:before="22" w:line="276" w:lineRule="auto"/>
        <w:ind w:left="107" w:right="38"/>
      </w:pPr>
      <w:r>
        <w:pict>
          <v:shape id="_x0000_s1298" o:spid="_x0000_s1298" o:spt="202" type="#_x0000_t202" style="position:absolute;left:0pt;margin-left:356.35pt;margin-top:4.15pt;height:15.55pt;width:39.15pt;mso-position-horizontal-relative:page;z-index:25170227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DDC3F9E">
                  <w:pPr>
                    <w:spacing w:before="39"/>
                    <w:ind w:left="71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config</w:t>
                  </w:r>
                </w:p>
              </w:txbxContent>
            </v:textbox>
          </v:shape>
        </w:pict>
      </w:r>
      <w:r>
        <w:pict>
          <v:shape id="_x0000_s1299" o:spid="_x0000_s1299" o:spt="202" type="#_x0000_t202" style="position:absolute;left:0pt;margin-left:86.35pt;margin-top:4.15pt;height:15.55pt;width:76.3pt;mso-position-horizontal-relative:page;z-index:-25158246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1ED3618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Export Config</w:t>
                  </w:r>
                </w:p>
              </w:txbxContent>
            </v:textbox>
          </v:shape>
        </w:pict>
      </w:r>
      <w:r>
        <w:rPr>
          <w:w w:val="105"/>
        </w:rPr>
        <w:t>点击</w:t>
      </w:r>
      <w:r>
        <w:rPr>
          <w:rFonts w:hint="eastAsia"/>
          <w:w w:val="105"/>
          <w:lang w:val="en-US" w:eastAsia="zh-CN"/>
        </w:rPr>
        <w:t>Export Config</w:t>
      </w:r>
      <w:r>
        <w:rPr>
          <w:w w:val="105"/>
        </w:rPr>
        <w:tab/>
      </w:r>
      <w:r>
        <w:rPr>
          <w:w w:val="105"/>
        </w:rPr>
        <w:t>后，软件会把当前</w:t>
      </w:r>
      <w:r>
        <w:rPr>
          <w:spacing w:val="-35"/>
          <w:w w:val="105"/>
        </w:rPr>
        <w:t xml:space="preserve"> </w:t>
      </w:r>
      <w:r>
        <w:rPr>
          <w:w w:val="105"/>
        </w:rPr>
        <w:t>GUI</w:t>
      </w:r>
      <w:r>
        <w:rPr>
          <w:spacing w:val="-35"/>
          <w:w w:val="105"/>
        </w:rPr>
        <w:t xml:space="preserve"> </w:t>
      </w:r>
      <w:r>
        <w:rPr>
          <w:w w:val="105"/>
        </w:rPr>
        <w:t>数据整理成统</w:t>
      </w:r>
      <w:r>
        <w:rPr>
          <w:spacing w:val="-16"/>
          <w:w w:val="105"/>
        </w:rPr>
        <w:t>一</w:t>
      </w:r>
      <w:r>
        <w:rPr>
          <w:w w:val="105"/>
        </w:rPr>
        <w:t>件。</w:t>
      </w:r>
    </w:p>
    <w:p w14:paraId="6AA74B2B">
      <w:pPr>
        <w:pStyle w:val="5"/>
        <w:tabs>
          <w:tab w:val="left" w:pos="2311"/>
        </w:tabs>
        <w:spacing w:before="22"/>
        <w:ind w:left="107"/>
      </w:pPr>
      <w:r>
        <w:br w:type="column"/>
      </w:r>
      <w:r>
        <w:rPr>
          <w:w w:val="105"/>
        </w:rPr>
        <w:t>结构，并保存为</w:t>
      </w:r>
      <w:r>
        <w:rPr>
          <w:rFonts w:hint="eastAsia"/>
          <w:w w:val="105"/>
          <w:lang w:val="en-US" w:eastAsia="zh-CN"/>
        </w:rPr>
        <w:t>.mat</w:t>
      </w:r>
      <w:r>
        <w:rPr>
          <w:w w:val="105"/>
        </w:rPr>
        <w:tab/>
      </w:r>
      <w:r>
        <w:rPr>
          <w:w w:val="105"/>
        </w:rPr>
        <w:t>文</w:t>
      </w:r>
    </w:p>
    <w:p w14:paraId="291F0245">
      <w:pPr>
        <w:spacing w:after="0"/>
        <w:sectPr>
          <w:pgSz w:w="11920" w:h="16860"/>
          <w:pgMar w:top="1100" w:right="1100" w:bottom="280" w:left="1120" w:header="720" w:footer="720" w:gutter="0"/>
          <w:cols w:equalWidth="0" w:num="2">
            <w:col w:w="5987" w:space="757"/>
            <w:col w:w="2956"/>
          </w:cols>
        </w:sectPr>
      </w:pPr>
    </w:p>
    <w:p w14:paraId="27DB1945">
      <w:pPr>
        <w:pStyle w:val="5"/>
        <w:spacing w:before="95"/>
        <w:ind w:left="107"/>
      </w:pPr>
      <w:r>
        <w:pict>
          <v:shape id="_x0000_s1300" o:spid="_x0000_s1300" o:spt="202" type="#_x0000_t202" style="position:absolute;left:0pt;margin-left:477.2pt;margin-top:-41.45pt;height:15.55pt;width:28.35pt;mso-position-horizontal-relative:page;z-index:-25158348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B04AFA6">
                  <w:pPr>
                    <w:spacing w:before="39"/>
                    <w:ind w:left="72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.mat</w:t>
                  </w:r>
                </w:p>
              </w:txbxContent>
            </v:textbox>
          </v:shape>
        </w:pict>
      </w:r>
      <w:r>
        <w:rPr>
          <w:w w:val="105"/>
        </w:rPr>
        <w:t>该 MAT 文件中应包含变量：</w:t>
      </w:r>
    </w:p>
    <w:p w14:paraId="69D47EB4">
      <w:pPr>
        <w:pStyle w:val="5"/>
        <w:spacing w:before="1"/>
        <w:rPr>
          <w:sz w:val="11"/>
        </w:rPr>
      </w:pPr>
      <w:r>
        <w:pict>
          <v:shape id="_x0000_s1301" o:spid="_x0000_s1301" o:spt="202" type="#_x0000_t202" style="position:absolute;left:0pt;margin-left:61.35pt;margin-top:11.4pt;height:37.8pt;width:473.85pt;mso-position-horizontal-relative:page;mso-wrap-distance-bottom:0pt;mso-wrap-distance-top:0pt;z-index:-251501568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E0AC7BD">
                  <w:pPr>
                    <w:pStyle w:val="5"/>
                    <w:spacing w:before="8"/>
                    <w:rPr>
                      <w:sz w:val="15"/>
                    </w:rPr>
                  </w:pPr>
                </w:p>
                <w:p w14:paraId="233B5567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8177C"/>
                      <w:sz w:val="16"/>
                    </w:rPr>
                    <w:t>config</w:t>
                  </w:r>
                </w:p>
              </w:txbxContent>
            </v:textbox>
            <w10:wrap type="topAndBottom"/>
          </v:shape>
        </w:pict>
      </w:r>
    </w:p>
    <w:p w14:paraId="62DD6FFD">
      <w:pPr>
        <w:pStyle w:val="5"/>
        <w:spacing w:before="5"/>
        <w:rPr>
          <w:sz w:val="9"/>
        </w:rPr>
      </w:pPr>
    </w:p>
    <w:p w14:paraId="1BD1F083">
      <w:pPr>
        <w:pStyle w:val="3"/>
      </w:pPr>
      <w:r>
        <w:pict>
          <v:shape id="_x0000_s1302" o:spid="_x0000_s1302" o:spt="202" type="#_x0000_t202" style="position:absolute;left:0pt;margin-left:300.35pt;margin-top:36.55pt;height:14.85pt;width:28.35pt;mso-position-horizontal-relative:page;z-index:25170022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7A4A37C">
                  <w:pPr>
                    <w:spacing w:before="39"/>
                    <w:ind w:left="72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.mat</w:t>
                  </w:r>
                </w:p>
              </w:txbxContent>
            </v:textbox>
          </v:shape>
        </w:pict>
      </w:r>
      <w:r>
        <w:pict>
          <v:shape id="_x0000_s1303" o:spid="_x0000_s1303" o:spt="202" type="#_x0000_t202" style="position:absolute;left:0pt;margin-left:222.7pt;margin-top:36.55pt;height:14.85pt;width:39.15pt;mso-position-horizontal-relative:page;z-index:25170124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164C8A6">
                  <w:pPr>
                    <w:spacing w:before="39"/>
                    <w:ind w:left="71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config</w:t>
                  </w:r>
                </w:p>
              </w:txbxContent>
            </v:textbox>
          </v:shape>
        </w:pict>
      </w:r>
      <w:r>
        <w:t>导入配置</w:t>
      </w:r>
    </w:p>
    <w:p w14:paraId="7D532D8F">
      <w:pPr>
        <w:pStyle w:val="5"/>
        <w:rPr>
          <w:b/>
          <w:sz w:val="6"/>
        </w:rPr>
      </w:pPr>
    </w:p>
    <w:p w14:paraId="67CB4864">
      <w:pPr>
        <w:spacing w:after="0"/>
        <w:rPr>
          <w:sz w:val="6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158AB30A">
      <w:pPr>
        <w:pStyle w:val="5"/>
        <w:spacing w:before="51"/>
        <w:ind w:left="107"/>
      </w:pPr>
      <w:r>
        <w:pict>
          <v:shape id="_x0000_s1304" o:spid="_x0000_s1304" o:spt="202" type="#_x0000_t202" style="position:absolute;left:0pt;margin-left:86.35pt;margin-top:5.6pt;height:14.85pt;width:76.3pt;mso-position-horizontal-relative:page;z-index:25170124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BE609A2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Import Config</w:t>
                  </w:r>
                </w:p>
              </w:txbxContent>
            </v:textbox>
          </v:shape>
        </w:pict>
      </w:r>
      <w:r>
        <w:rPr>
          <w:w w:val="105"/>
        </w:rPr>
        <w:t>点击</w:t>
      </w:r>
    </w:p>
    <w:p w14:paraId="4E0E8403">
      <w:pPr>
        <w:pStyle w:val="2"/>
        <w:numPr>
          <w:ilvl w:val="0"/>
          <w:numId w:val="1"/>
        </w:numPr>
        <w:tabs>
          <w:tab w:val="left" w:pos="497"/>
        </w:tabs>
        <w:spacing w:before="210" w:after="0" w:line="240" w:lineRule="auto"/>
        <w:ind w:left="496" w:right="0" w:hanging="390"/>
        <w:jc w:val="left"/>
      </w:pPr>
      <w:r>
        <w:t>运行模拟</w:t>
      </w:r>
    </w:p>
    <w:p w14:paraId="31925EAA">
      <w:pPr>
        <w:pStyle w:val="5"/>
        <w:spacing w:before="217"/>
        <w:ind w:left="107"/>
      </w:pPr>
      <w:r>
        <w:t>参数设置完成后：</w:t>
      </w:r>
    </w:p>
    <w:p w14:paraId="7905414D">
      <w:pPr>
        <w:pStyle w:val="10"/>
        <w:numPr>
          <w:ilvl w:val="0"/>
          <w:numId w:val="2"/>
        </w:numPr>
        <w:tabs>
          <w:tab w:val="left" w:pos="540"/>
        </w:tabs>
        <w:spacing w:before="153" w:after="0" w:line="240" w:lineRule="auto"/>
        <w:ind w:left="540" w:right="0" w:hanging="243"/>
        <w:jc w:val="left"/>
        <w:rPr>
          <w:sz w:val="21"/>
        </w:rPr>
      </w:pPr>
      <w:r>
        <w:pict>
          <v:shape id="_x0000_s1305" o:spid="_x0000_s1305" o:spt="202" type="#_x0000_t202" style="position:absolute;left:0pt;margin-left:129.55pt;margin-top:11.35pt;height:14.85pt;width:22.95pt;mso-position-horizontal-relative:page;z-index:25170022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28D8549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Run</w:t>
                  </w:r>
                </w:p>
              </w:txbxContent>
            </v:textbox>
          </v:shape>
        </w:pict>
      </w:r>
      <w:r>
        <w:rPr>
          <w:w w:val="105"/>
          <w:sz w:val="21"/>
        </w:rPr>
        <w:t>点击顶部</w:t>
      </w:r>
    </w:p>
    <w:p w14:paraId="211EEDBA">
      <w:pPr>
        <w:pStyle w:val="5"/>
        <w:spacing w:before="51"/>
        <w:ind w:left="107"/>
      </w:pPr>
      <w:r>
        <w:br w:type="column"/>
      </w:r>
      <w:r>
        <w:rPr>
          <w:w w:val="105"/>
        </w:rPr>
        <w:t>，选择包含</w:t>
      </w:r>
    </w:p>
    <w:p w14:paraId="250A5700">
      <w:pPr>
        <w:spacing w:before="51"/>
        <w:ind w:left="107" w:right="0" w:firstLine="0"/>
        <w:jc w:val="left"/>
        <w:rPr>
          <w:rFonts w:hint="eastAsia" w:ascii="微软雅黑" w:eastAsia="微软雅黑"/>
          <w:sz w:val="21"/>
        </w:rPr>
      </w:pPr>
      <w:r>
        <w:br w:type="column"/>
      </w:r>
      <w:r>
        <w:rPr>
          <w:rFonts w:hint="eastAsia" w:ascii="微软雅黑" w:eastAsia="微软雅黑"/>
          <w:w w:val="105"/>
          <w:sz w:val="21"/>
        </w:rPr>
        <w:t>变量的</w:t>
      </w:r>
    </w:p>
    <w:p w14:paraId="3E7282AF">
      <w:pPr>
        <w:pStyle w:val="5"/>
        <w:spacing w:before="51"/>
        <w:ind w:left="107"/>
      </w:pPr>
      <w:r>
        <w:br w:type="column"/>
      </w:r>
      <w:r>
        <w:rPr>
          <w:w w:val="105"/>
        </w:rPr>
        <w:t>文件即可。</w:t>
      </w:r>
    </w:p>
    <w:p w14:paraId="748D170F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4">
            <w:col w:w="1877" w:space="209"/>
            <w:col w:w="1229" w:space="757"/>
            <w:col w:w="797" w:space="542"/>
            <w:col w:w="4289"/>
          </w:cols>
        </w:sectPr>
      </w:pPr>
    </w:p>
    <w:p w14:paraId="64DC8A9F">
      <w:pPr>
        <w:pStyle w:val="10"/>
        <w:numPr>
          <w:ilvl w:val="0"/>
          <w:numId w:val="2"/>
        </w:numPr>
        <w:tabs>
          <w:tab w:val="left" w:pos="540"/>
          <w:tab w:val="left" w:pos="1556"/>
        </w:tabs>
        <w:spacing w:before="59" w:after="0" w:line="240" w:lineRule="auto"/>
        <w:ind w:left="540" w:right="0" w:hanging="243"/>
        <w:jc w:val="left"/>
        <w:rPr>
          <w:sz w:val="21"/>
        </w:rPr>
      </w:pPr>
      <w:r>
        <w:pict>
          <v:shape id="_x0000_s1306" o:spid="_x0000_s1306" o:spt="202" type="#_x0000_t202" style="position:absolute;left:0pt;margin-left:107.95pt;margin-top:6pt;height:15.55pt;width:22.95pt;mso-position-horizontal-relative:page;z-index:-2515845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FC29532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Run</w:t>
                  </w:r>
                </w:p>
              </w:txbxContent>
            </v:textbox>
          </v:shape>
        </w:pict>
      </w:r>
      <w:r>
        <w:rPr>
          <w:w w:val="105"/>
          <w:sz w:val="21"/>
        </w:rPr>
        <w:t>或在</w:t>
      </w:r>
      <w:r>
        <w:rPr>
          <w:rFonts w:hint="eastAsia"/>
          <w:w w:val="105"/>
          <w:sz w:val="21"/>
          <w:lang w:val="en-US" w:eastAsia="zh-CN"/>
        </w:rPr>
        <w:t>Run</w:t>
      </w:r>
      <w:r>
        <w:rPr>
          <w:w w:val="105"/>
          <w:sz w:val="21"/>
        </w:rPr>
        <w:tab/>
      </w:r>
      <w:r>
        <w:rPr>
          <w:w w:val="105"/>
          <w:sz w:val="21"/>
        </w:rPr>
        <w:t>页点击运行按钮</w:t>
      </w:r>
    </w:p>
    <w:p w14:paraId="18296735">
      <w:pPr>
        <w:pStyle w:val="5"/>
        <w:spacing w:before="1"/>
        <w:rPr>
          <w:sz w:val="12"/>
        </w:rPr>
      </w:pPr>
    </w:p>
    <w:p w14:paraId="11F97F0A">
      <w:pPr>
        <w:spacing w:after="0"/>
        <w:rPr>
          <w:sz w:val="12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624A53D1">
      <w:pPr>
        <w:pStyle w:val="5"/>
        <w:spacing w:before="52"/>
        <w:ind w:left="107"/>
      </w:pPr>
      <w:r>
        <w:rPr>
          <w:spacing w:val="-3"/>
        </w:rPr>
        <w:t>运行时软件会：</w:t>
      </w:r>
    </w:p>
    <w:p w14:paraId="1C449079">
      <w:pPr>
        <w:pStyle w:val="10"/>
        <w:numPr>
          <w:ilvl w:val="0"/>
          <w:numId w:val="3"/>
        </w:numPr>
        <w:tabs>
          <w:tab w:val="left" w:pos="540"/>
        </w:tabs>
        <w:spacing w:before="153" w:after="0" w:line="240" w:lineRule="auto"/>
        <w:ind w:left="540" w:right="0" w:hanging="243"/>
        <w:jc w:val="left"/>
        <w:rPr>
          <w:sz w:val="21"/>
        </w:rPr>
      </w:pPr>
      <w:r>
        <w:pict>
          <v:shape id="_x0000_s1307" o:spid="_x0000_s1307" o:spt="202" type="#_x0000_t202" style="position:absolute;left:0pt;margin-left:97.15pt;margin-top:10.7pt;height:15.55pt;width:38.5pt;mso-position-horizontal-relative:page;z-index:25169920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EDFFC63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2"/>
          <w:sz w:val="21"/>
        </w:rPr>
        <w:t>从</w:t>
      </w:r>
    </w:p>
    <w:p w14:paraId="494DD7DF">
      <w:pPr>
        <w:pStyle w:val="10"/>
        <w:numPr>
          <w:ilvl w:val="0"/>
          <w:numId w:val="3"/>
        </w:numPr>
        <w:tabs>
          <w:tab w:val="left" w:pos="540"/>
        </w:tabs>
        <w:spacing w:before="58" w:after="0" w:line="240" w:lineRule="auto"/>
        <w:ind w:left="540" w:right="0" w:hanging="243"/>
        <w:jc w:val="left"/>
        <w:rPr>
          <w:sz w:val="21"/>
        </w:rPr>
      </w:pPr>
      <w:r>
        <w:pict>
          <v:shape id="_x0000_s1308" o:spid="_x0000_s1308" o:spt="202" type="#_x0000_t202" style="position:absolute;left:0pt;margin-left:107.95pt;margin-top:5.95pt;height:15.55pt;width:108pt;mso-position-horizontal-relative:page;z-index:2516981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734ED70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EDFMAppController.m</w:t>
                  </w:r>
                </w:p>
              </w:txbxContent>
            </v:textbox>
          </v:shape>
        </w:pict>
      </w:r>
      <w:r>
        <w:rPr>
          <w:sz w:val="21"/>
        </w:rPr>
        <w:t>通过</w:t>
      </w:r>
    </w:p>
    <w:p w14:paraId="5E099E39">
      <w:pPr>
        <w:pStyle w:val="10"/>
        <w:numPr>
          <w:ilvl w:val="0"/>
          <w:numId w:val="3"/>
        </w:numPr>
        <w:tabs>
          <w:tab w:val="left" w:pos="540"/>
        </w:tabs>
        <w:spacing w:before="59" w:after="0" w:line="240" w:lineRule="auto"/>
        <w:ind w:left="540" w:right="0" w:hanging="243"/>
        <w:jc w:val="left"/>
        <w:rPr>
          <w:sz w:val="21"/>
        </w:rPr>
      </w:pPr>
      <w:r>
        <w:pict>
          <v:shape id="_x0000_s1309" o:spid="_x0000_s1309" o:spt="202" type="#_x0000_t202" style="position:absolute;left:0pt;margin-left:107.95pt;margin-top:6pt;height:15.55pt;width:166.75pt;mso-position-horizontal-relative:page;z-index:2516971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D13799B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gui_support/runtime/run_case.m</w:t>
                  </w:r>
                </w:p>
              </w:txbxContent>
            </v:textbox>
          </v:shape>
        </w:pict>
      </w:r>
      <w:r>
        <w:rPr>
          <w:sz w:val="21"/>
        </w:rPr>
        <w:t>调用</w:t>
      </w:r>
    </w:p>
    <w:p w14:paraId="42D37DFB">
      <w:pPr>
        <w:pStyle w:val="5"/>
        <w:spacing w:before="2"/>
        <w:rPr>
          <w:sz w:val="32"/>
        </w:rPr>
      </w:pPr>
      <w:r>
        <w:br w:type="column"/>
      </w:r>
    </w:p>
    <w:p w14:paraId="17F00BF8">
      <w:pPr>
        <w:pStyle w:val="5"/>
        <w:spacing w:before="0"/>
        <w:ind w:left="1"/>
      </w:pPr>
      <w:r>
        <w:rPr>
          <w:w w:val="105"/>
        </w:rPr>
        <w:t>控件读取参数</w:t>
      </w:r>
    </w:p>
    <w:p w14:paraId="5BABACCF">
      <w:pPr>
        <w:pStyle w:val="5"/>
        <w:spacing w:before="0"/>
        <w:rPr>
          <w:sz w:val="28"/>
        </w:rPr>
      </w:pPr>
      <w:r>
        <w:br w:type="column"/>
      </w:r>
    </w:p>
    <w:p w14:paraId="45A19050">
      <w:pPr>
        <w:pStyle w:val="5"/>
        <w:spacing w:before="5"/>
        <w:rPr>
          <w:sz w:val="28"/>
        </w:rPr>
      </w:pPr>
    </w:p>
    <w:p w14:paraId="025A4C88">
      <w:pPr>
        <w:pStyle w:val="5"/>
        <w:spacing w:before="0"/>
        <w:ind w:left="107"/>
      </w:pPr>
      <w:r>
        <w:pict>
          <v:shape id="_x0000_s1310" o:spid="_x0000_s1310" o:spt="202" type="#_x0000_t202" style="position:absolute;left:0pt;margin-left:265.9pt;margin-top:3.05pt;height:15.55pt;width:38.5pt;mso-position-horizontal-relative:page;z-index:2516981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711FC9A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config</w:t>
                  </w:r>
                </w:p>
              </w:txbxContent>
            </v:textbox>
          </v:shape>
        </w:pict>
      </w:r>
      <w:r>
        <w:rPr>
          <w:w w:val="105"/>
        </w:rPr>
        <w:t>写入统一</w:t>
      </w:r>
    </w:p>
    <w:p w14:paraId="161BD39D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3">
            <w:col w:w="1621" w:space="40"/>
            <w:col w:w="1338" w:space="160"/>
            <w:col w:w="6541"/>
          </w:cols>
        </w:sectPr>
      </w:pPr>
    </w:p>
    <w:p w14:paraId="6D349487">
      <w:pPr>
        <w:pStyle w:val="10"/>
        <w:numPr>
          <w:ilvl w:val="0"/>
          <w:numId w:val="3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pict>
          <v:shape id="_x0000_s1311" o:spid="_x0000_s1311" o:spt="202" type="#_x0000_t202" style="position:absolute;left:0pt;margin-left:97.15pt;margin-top:5.95pt;height:14.85pt;width:92.5pt;mso-position-horizontal-relative:page;z-index:2516971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456AD7E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run_case(config)</w:t>
                  </w:r>
                </w:p>
              </w:txbxContent>
            </v:textbox>
          </v:shape>
        </w:pict>
      </w:r>
      <w:r>
        <w:rPr>
          <w:w w:val="102"/>
          <w:sz w:val="21"/>
        </w:rPr>
        <w:t>由</w:t>
      </w:r>
    </w:p>
    <w:p w14:paraId="633AAE10">
      <w:pPr>
        <w:pStyle w:val="10"/>
        <w:numPr>
          <w:ilvl w:val="0"/>
          <w:numId w:val="3"/>
        </w:numPr>
        <w:tabs>
          <w:tab w:val="left" w:pos="540"/>
        </w:tabs>
        <w:spacing w:before="58" w:after="0" w:line="240" w:lineRule="auto"/>
        <w:ind w:left="540" w:right="0" w:hanging="243"/>
        <w:jc w:val="left"/>
        <w:rPr>
          <w:sz w:val="21"/>
        </w:rPr>
      </w:pPr>
      <w:r>
        <w:rPr>
          <w:spacing w:val="-3"/>
          <w:sz w:val="21"/>
        </w:rPr>
        <w:t>最终调用底层求解器</w:t>
      </w:r>
    </w:p>
    <w:p w14:paraId="701D3629">
      <w:pPr>
        <w:pStyle w:val="5"/>
        <w:spacing w:before="45"/>
        <w:ind w:left="206"/>
      </w:pPr>
      <w:r>
        <w:br w:type="column"/>
      </w:r>
      <w:r>
        <w:rPr>
          <w:w w:val="105"/>
        </w:rPr>
        <w:t>组织网格、裂缝、流体、井和 schedule</w:t>
      </w:r>
    </w:p>
    <w:p w14:paraId="1391AE92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2485" w:space="40"/>
            <w:col w:w="7175"/>
          </w:cols>
        </w:sectPr>
      </w:pPr>
    </w:p>
    <w:p w14:paraId="1FBB3907">
      <w:pPr>
        <w:pStyle w:val="5"/>
        <w:spacing w:before="7"/>
        <w:rPr>
          <w:sz w:val="11"/>
        </w:rPr>
      </w:pPr>
    </w:p>
    <w:p w14:paraId="496964A1">
      <w:pPr>
        <w:spacing w:after="0"/>
        <w:rPr>
          <w:sz w:val="11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32590061">
      <w:pPr>
        <w:pStyle w:val="5"/>
        <w:spacing w:before="51"/>
        <w:ind w:left="107"/>
      </w:pPr>
      <w:r>
        <w:t>运行日志会显示在</w:t>
      </w:r>
    </w:p>
    <w:p w14:paraId="5FB50FA3">
      <w:pPr>
        <w:pStyle w:val="2"/>
        <w:numPr>
          <w:ilvl w:val="0"/>
          <w:numId w:val="4"/>
        </w:numPr>
        <w:tabs>
          <w:tab w:val="left" w:pos="497"/>
        </w:tabs>
        <w:spacing w:before="224" w:after="0" w:line="240" w:lineRule="auto"/>
        <w:ind w:left="496" w:right="0" w:hanging="390"/>
        <w:jc w:val="left"/>
      </w:pPr>
      <w:r>
        <w:t>查看结果</w:t>
      </w:r>
    </w:p>
    <w:p w14:paraId="520DBD5B">
      <w:pPr>
        <w:pStyle w:val="5"/>
        <w:spacing w:before="54" w:line="550" w:lineRule="atLeast"/>
        <w:ind w:left="540" w:right="38" w:hanging="432"/>
      </w:pPr>
      <w:r>
        <w:pict>
          <v:shape id="_x0000_s1312" o:spid="_x0000_s1312" style="position:absolute;left:0pt;margin-left:70.8pt;margin-top:46.95pt;height:4.05pt;width:4.05pt;mso-position-horizontal-relative:page;z-index:-251585536;mso-width-relative:page;mso-height-relative:page;" fillcolor="#000000" filled="t" stroked="f" coordorigin="1417,940" coordsize="81,81" path="m1463,1021l1452,1021,1447,1020,1417,985,1417,975,1452,940,1463,940,1498,980,1498,985,1463,1021xe">
            <v:path arrowok="t"/>
            <v:fill on="t" focussize="0,0"/>
            <v:stroke on="f"/>
            <v:imagedata o:title=""/>
            <o:lock v:ext="edit"/>
          </v:shape>
        </w:pict>
      </w:r>
      <w:r>
        <w:t>运行成功后，可在</w:t>
      </w:r>
      <w:r>
        <w:rPr>
          <w:w w:val="105"/>
        </w:rPr>
        <w:t>结果摘要</w:t>
      </w:r>
    </w:p>
    <w:p w14:paraId="0534B207">
      <w:pPr>
        <w:pStyle w:val="5"/>
        <w:spacing w:before="48" w:line="268" w:lineRule="auto"/>
        <w:ind w:left="540" w:right="38"/>
      </w:pPr>
      <w:r>
        <w:pict>
          <v:shape id="_x0000_s1313" o:spid="_x0000_s1313" style="position:absolute;left:0pt;margin-left:70.8pt;margin-top:10.85pt;height:4.05pt;width:4.05pt;mso-position-horizontal-relative:page;z-index:251694080;mso-width-relative:page;mso-height-relative:page;" fillcolor="#000000" filled="t" stroked="f" coordorigin="1417,217" coordsize="81,81" path="m1463,298l1452,298,1447,297,1417,263,1417,252,1452,217,1463,217,1498,258,1498,263,1463,29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14" o:spid="_x0000_s1314" style="position:absolute;left:0pt;margin-left:70.8pt;margin-top:32.45pt;height:4.05pt;width:4.05pt;mso-position-horizontal-relative:page;z-index:251695104;mso-width-relative:page;mso-height-relative:page;" fillcolor="#000000" filled="t" stroked="f" coordorigin="1417,649" coordsize="81,81" path="m1463,730l1452,730,1447,729,1417,695,1417,684,1452,649,1463,649,1498,690,1498,695,1463,73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15" o:spid="_x0000_s1315" style="position:absolute;left:0pt;margin-left:70.8pt;margin-top:54.05pt;height:4.05pt;width:4.05pt;mso-position-horizontal-relative:page;z-index:251695104;mso-width-relative:page;mso-height-relative:page;" fillcolor="#000000" filled="t" stroked="f" coordorigin="1417,1081" coordsize="81,81" path="m1463,1162l1452,1162,1447,1161,1417,1127,1417,1116,1452,1081,1463,1081,1498,1122,1498,1127,1463,116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时间步信息</w:t>
      </w:r>
      <w:r>
        <w:t>牛顿迭代信息基础结果曲线</w:t>
      </w:r>
    </w:p>
    <w:p w14:paraId="712EFE36">
      <w:pPr>
        <w:pStyle w:val="5"/>
        <w:spacing w:before="51"/>
        <w:ind w:right="5979"/>
        <w:jc w:val="right"/>
      </w:pPr>
      <w:r>
        <w:br w:type="column"/>
      </w:r>
      <w:r>
        <w:t>页文本框中。</w:t>
      </w:r>
    </w:p>
    <w:p w14:paraId="2265A7AD">
      <w:pPr>
        <w:pStyle w:val="5"/>
        <w:spacing w:before="0"/>
        <w:rPr>
          <w:sz w:val="28"/>
        </w:rPr>
      </w:pPr>
    </w:p>
    <w:p w14:paraId="3EEBB87A">
      <w:pPr>
        <w:pStyle w:val="5"/>
        <w:spacing w:before="17"/>
        <w:rPr>
          <w:sz w:val="27"/>
        </w:rPr>
      </w:pPr>
    </w:p>
    <w:p w14:paraId="61074365">
      <w:pPr>
        <w:pStyle w:val="5"/>
        <w:spacing w:before="0"/>
        <w:ind w:right="5984"/>
        <w:jc w:val="right"/>
      </w:pPr>
      <w:r>
        <w:pict>
          <v:shape id="_x0000_s1316" o:spid="_x0000_s1316" o:spt="202" type="#_x0000_t202" style="position:absolute;left:0pt;margin-left:151.15pt;margin-top:3.05pt;height:15.55pt;width:43.9pt;mso-position-horizontal-relative:page;z-index:2516961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1A91D7F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Results</w:t>
                  </w:r>
                </w:p>
              </w:txbxContent>
            </v:textbox>
          </v:shape>
        </w:pict>
      </w:r>
      <w:r>
        <w:pict>
          <v:shape id="_x0000_s1317" o:spid="_x0000_s1317" o:spt="202" type="#_x0000_t202" style="position:absolute;left:0pt;margin-left:151.15pt;margin-top:-67.8pt;height:15.55pt;width:22.95pt;mso-position-horizontal-relative:page;z-index:2516961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8E44804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Run</w:t>
                  </w:r>
                </w:p>
              </w:txbxContent>
            </v:textbox>
          </v:shape>
        </w:pict>
      </w:r>
      <w:r>
        <w:t>页查看：</w:t>
      </w:r>
    </w:p>
    <w:p w14:paraId="2D143C50">
      <w:pPr>
        <w:spacing w:after="0"/>
        <w:jc w:val="right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1877" w:space="436"/>
            <w:col w:w="7387"/>
          </w:cols>
        </w:sectPr>
      </w:pPr>
    </w:p>
    <w:p w14:paraId="15B1DE5B">
      <w:pPr>
        <w:pStyle w:val="5"/>
        <w:spacing w:before="13"/>
        <w:rPr>
          <w:sz w:val="8"/>
        </w:rPr>
      </w:pPr>
    </w:p>
    <w:p w14:paraId="7C44DA23">
      <w:pPr>
        <w:pStyle w:val="5"/>
        <w:spacing w:before="51"/>
        <w:ind w:left="107"/>
      </w:pPr>
      <w:r>
        <w:rPr>
          <w:w w:val="105"/>
        </w:rPr>
        <w:t>并可调用部分旧版后处理功能，例如：</w:t>
      </w:r>
    </w:p>
    <w:p w14:paraId="22BD4BA7">
      <w:pPr>
        <w:pStyle w:val="5"/>
        <w:spacing w:before="9"/>
        <w:rPr>
          <w:sz w:val="9"/>
        </w:rPr>
      </w:pPr>
      <w:r>
        <w:pict>
          <v:shape id="_x0000_s1318" o:spid="_x0000_s1318" style="position:absolute;left:0pt;margin-left:70.8pt;margin-top:16.1pt;height:4.05pt;width:4.05pt;mso-position-horizontal-relative:page;mso-wrap-distance-bottom:0pt;mso-wrap-distance-top:0pt;z-index:-251501568;mso-width-relative:page;mso-height-relative:page;" fillcolor="#000000" filled="t" stroked="f" coordorigin="1417,322" coordsize="81,81" path="m1463,403l1452,403,1447,402,1417,368,1417,358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319" o:spid="_x0000_s1319" o:spt="202" type="#_x0000_t202" style="position:absolute;left:0pt;margin-left:83pt;margin-top:10.7pt;height:15.55pt;width:92.5pt;mso-position-horizontal-relative:page;mso-wrap-distance-bottom:0pt;mso-wrap-distance-top:0pt;z-index:-25150054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0E2BC04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PlotWellResponse</w:t>
                  </w:r>
                </w:p>
              </w:txbxContent>
            </v:textbox>
            <w10:wrap type="topAndBottom"/>
          </v:shape>
        </w:pict>
      </w:r>
      <w:r>
        <w:pict>
          <v:shape id="_x0000_s1320" o:spid="_x0000_s1320" style="position:absolute;left:0pt;margin-left:70.8pt;margin-top:38.35pt;height:4.05pt;width:4.05pt;mso-position-horizontal-relative:page;mso-wrap-distance-bottom:0pt;mso-wrap-distance-top:0pt;z-index:-251500544;mso-width-relative:page;mso-height-relative:page;" fillcolor="#000000" filled="t" stroked="f" coordorigin="1417,768" coordsize="81,81" path="m1463,849l1452,849,1447,848,1417,814,1417,803,1452,768,1463,768,1498,808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321" o:spid="_x0000_s1321" o:spt="202" type="#_x0000_t202" style="position:absolute;left:0pt;margin-left:83pt;margin-top:32.95pt;height:15.55pt;width:65.5pt;mso-position-horizontal-relative:page;mso-wrap-distance-bottom:0pt;mso-wrap-distance-top:0pt;z-index:-2514995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4EFD71C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Plot2DLayer</w:t>
                  </w:r>
                </w:p>
              </w:txbxContent>
            </v:textbox>
            <w10:wrap type="topAndBottom"/>
          </v:shape>
        </w:pict>
      </w:r>
    </w:p>
    <w:p w14:paraId="45F189FE">
      <w:pPr>
        <w:pStyle w:val="5"/>
        <w:rPr>
          <w:sz w:val="3"/>
        </w:rPr>
      </w:pPr>
    </w:p>
    <w:p w14:paraId="34A65E17">
      <w:pPr>
        <w:spacing w:after="0"/>
        <w:rPr>
          <w:sz w:val="3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49688977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322" o:spid="_x0000_s1322" o:spt="203" style="height:4.05pt;width:4.05pt;" coordsize="81,81">
            <o:lock v:ext="edit"/>
            <v:shape id="_x0000_s1323" o:spid="_x0000_s1323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324" o:spid="_x0000_s1324" o:spt="202" type="#_x0000_t202" style="height:15.55pt;width:103.3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64E521C">
                  <w:pPr>
                    <w:spacing w:before="39"/>
                    <w:ind w:left="68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Plot3DDistribution</w:t>
                  </w:r>
                </w:p>
              </w:txbxContent>
            </v:textbox>
            <w10:wrap type="none"/>
            <w10:anchorlock/>
          </v:shape>
        </w:pict>
      </w:r>
    </w:p>
    <w:p w14:paraId="29DEF6FC">
      <w:pPr>
        <w:pStyle w:val="5"/>
        <w:spacing w:before="9"/>
        <w:rPr>
          <w:sz w:val="7"/>
        </w:rPr>
      </w:pPr>
    </w:p>
    <w:p w14:paraId="37568E10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325" o:spid="_x0000_s1325" o:spt="203" style="height:4.05pt;width:4.05pt;" coordsize="81,81">
            <o:lock v:ext="edit"/>
            <v:shape id="_x0000_s1326" o:spid="_x0000_s1326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327" o:spid="_x0000_s1327" o:spt="202" type="#_x0000_t202" style="height:15.55pt;width:49.3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AD97B6A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PlotPerm</w:t>
                  </w:r>
                </w:p>
              </w:txbxContent>
            </v:textbox>
            <w10:wrap type="none"/>
            <w10:anchorlock/>
          </v:shape>
        </w:pict>
      </w:r>
    </w:p>
    <w:p w14:paraId="57EB8AA0">
      <w:pPr>
        <w:pStyle w:val="5"/>
        <w:spacing w:before="7"/>
        <w:rPr>
          <w:sz w:val="7"/>
        </w:rPr>
      </w:pPr>
    </w:p>
    <w:p w14:paraId="6A57D216">
      <w:pPr>
        <w:spacing w:line="310" w:lineRule="exact"/>
        <w:ind w:left="297" w:right="0" w:firstLine="0"/>
        <w:rPr>
          <w:rFonts w:ascii="微软雅黑"/>
          <w:sz w:val="20"/>
        </w:rPr>
      </w:pPr>
      <w:r>
        <w:rPr>
          <w:rFonts w:ascii="微软雅黑"/>
          <w:position w:val="6"/>
          <w:sz w:val="8"/>
        </w:rPr>
        <w:pict>
          <v:group id="_x0000_s1328" o:spid="_x0000_s1328" o:spt="203" style="height:4.05pt;width:4.05pt;" coordsize="81,81">
            <o:lock v:ext="edit"/>
            <v:shape id="_x0000_s1329" o:spid="_x0000_s1329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rFonts w:ascii="微软雅黑"/>
          <w:spacing w:val="93"/>
          <w:position w:val="-5"/>
          <w:sz w:val="20"/>
        </w:rPr>
        <w:pict>
          <v:shape id="_x0000_s1330" o:spid="_x0000_s1330" o:spt="202" type="#_x0000_t202" style="height:15.55pt;width:49.3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A0C79D2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PlotSPDP</w:t>
                  </w:r>
                </w:p>
              </w:txbxContent>
            </v:textbox>
            <w10:wrap type="none"/>
            <w10:anchorlock/>
          </v:shape>
        </w:pict>
      </w:r>
    </w:p>
    <w:p w14:paraId="1CF6951D">
      <w:pPr>
        <w:pStyle w:val="5"/>
        <w:spacing w:before="1"/>
        <w:rPr>
          <w:sz w:val="14"/>
        </w:rPr>
      </w:pPr>
    </w:p>
    <w:p w14:paraId="1D86118E">
      <w:pPr>
        <w:pStyle w:val="2"/>
        <w:numPr>
          <w:ilvl w:val="0"/>
          <w:numId w:val="4"/>
        </w:numPr>
        <w:tabs>
          <w:tab w:val="left" w:pos="497"/>
        </w:tabs>
        <w:spacing w:before="21" w:after="0" w:line="240" w:lineRule="auto"/>
        <w:ind w:left="496" w:right="0" w:hanging="390"/>
        <w:jc w:val="left"/>
      </w:pPr>
      <w:r>
        <w:t>结果导入与导出</w:t>
      </w:r>
    </w:p>
    <w:p w14:paraId="27423899">
      <w:pPr>
        <w:pStyle w:val="3"/>
        <w:spacing w:before="218"/>
      </w:pPr>
      <w:r>
        <w:t>导出结果</w:t>
      </w:r>
    </w:p>
    <w:p w14:paraId="453E9E2D">
      <w:pPr>
        <w:pStyle w:val="5"/>
        <w:rPr>
          <w:b/>
          <w:sz w:val="6"/>
        </w:rPr>
      </w:pPr>
    </w:p>
    <w:p w14:paraId="1A6ACA00">
      <w:pPr>
        <w:pStyle w:val="5"/>
        <w:tabs>
          <w:tab w:val="left" w:pos="2193"/>
          <w:tab w:val="left" w:pos="4613"/>
        </w:tabs>
        <w:spacing w:before="51"/>
        <w:ind w:left="107"/>
      </w:pPr>
      <w:r>
        <w:pict>
          <v:shape id="_x0000_s1331" o:spid="_x0000_s1331" o:spt="202" type="#_x0000_t202" style="position:absolute;left:0pt;margin-left:255.1pt;margin-top:5.6pt;height:15.55pt;width:28.35pt;mso-position-horizontal-relative:page;z-index:-2515804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C49F354">
                  <w:pPr>
                    <w:spacing w:before="39"/>
                    <w:ind w:left="71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.mat</w:t>
                  </w:r>
                </w:p>
              </w:txbxContent>
            </v:textbox>
          </v:shape>
        </w:pict>
      </w:r>
      <w:r>
        <w:pict>
          <v:shape id="_x0000_s1332" o:spid="_x0000_s1332" o:spt="202" type="#_x0000_t202" style="position:absolute;left:0pt;margin-left:86.35pt;margin-top:5.6pt;height:15.55pt;width:76.3pt;mso-position-horizontal-relative:page;z-index:-2515804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FB213BD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Export Result</w:t>
                  </w:r>
                </w:p>
              </w:txbxContent>
            </v:textbox>
          </v:shape>
        </w:pict>
      </w:r>
      <w:r>
        <w:rPr>
          <w:w w:val="105"/>
        </w:rPr>
        <w:t>点击</w:t>
      </w:r>
      <w:r>
        <w:rPr>
          <w:rFonts w:hint="eastAsia"/>
          <w:w w:val="105"/>
          <w:lang w:val="en-US" w:eastAsia="zh-CN"/>
        </w:rPr>
        <w:t>Export Result</w:t>
      </w:r>
      <w:r>
        <w:rPr>
          <w:w w:val="105"/>
        </w:rPr>
        <w:tab/>
      </w:r>
      <w:r>
        <w:rPr>
          <w:w w:val="105"/>
        </w:rPr>
        <w:t>，导出当前结果为</w:t>
      </w:r>
      <w:r>
        <w:rPr>
          <w:rFonts w:hint="eastAsia"/>
          <w:w w:val="105"/>
          <w:lang w:val="en-US" w:eastAsia="zh-CN"/>
        </w:rPr>
        <w:t>.mat</w:t>
      </w:r>
      <w:r>
        <w:rPr>
          <w:w w:val="105"/>
        </w:rPr>
        <w:tab/>
      </w:r>
      <w:r>
        <w:rPr>
          <w:w w:val="105"/>
        </w:rPr>
        <w:t>文件。</w:t>
      </w:r>
    </w:p>
    <w:p w14:paraId="519EB1D6">
      <w:pPr>
        <w:pStyle w:val="5"/>
        <w:spacing w:before="4"/>
        <w:rPr>
          <w:sz w:val="6"/>
        </w:rPr>
      </w:pPr>
    </w:p>
    <w:p w14:paraId="4140FF57">
      <w:pPr>
        <w:pStyle w:val="5"/>
        <w:spacing w:before="52"/>
        <w:ind w:left="107"/>
      </w:pPr>
      <w:r>
        <w:rPr>
          <w:w w:val="105"/>
        </w:rPr>
        <w:t>MAT 文件中应包含变量：</w:t>
      </w:r>
    </w:p>
    <w:p w14:paraId="18462C68">
      <w:pPr>
        <w:pStyle w:val="5"/>
        <w:spacing w:before="1"/>
        <w:rPr>
          <w:sz w:val="11"/>
        </w:rPr>
      </w:pPr>
      <w:r>
        <w:pict>
          <v:shape id="_x0000_s1333" o:spid="_x0000_s1333" o:spt="202" type="#_x0000_t202" style="position:absolute;left:0pt;margin-left:61.35pt;margin-top:11.35pt;height:37.8pt;width:473.85pt;mso-position-horizontal-relative:page;mso-wrap-distance-bottom:0pt;mso-wrap-distance-top:0pt;z-index:-251498496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E6117B9">
                  <w:pPr>
                    <w:pStyle w:val="5"/>
                    <w:spacing w:before="8"/>
                    <w:rPr>
                      <w:sz w:val="15"/>
                    </w:rPr>
                  </w:pPr>
                </w:p>
                <w:p w14:paraId="245AF40A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8177C"/>
                      <w:sz w:val="16"/>
                    </w:rPr>
                    <w:t>results</w:t>
                  </w:r>
                </w:p>
              </w:txbxContent>
            </v:textbox>
            <w10:wrap type="topAndBottom"/>
          </v:shape>
        </w:pict>
      </w:r>
    </w:p>
    <w:p w14:paraId="61B5A063">
      <w:pPr>
        <w:pStyle w:val="5"/>
        <w:spacing w:before="5"/>
        <w:rPr>
          <w:sz w:val="9"/>
        </w:rPr>
      </w:pPr>
    </w:p>
    <w:p w14:paraId="537A9296">
      <w:pPr>
        <w:pStyle w:val="3"/>
      </w:pPr>
      <w:r>
        <w:pict>
          <v:shape id="_x0000_s1334" o:spid="_x0000_s1334" o:spt="202" type="#_x0000_t202" style="position:absolute;left:0pt;margin-left:305.75pt;margin-top:36.55pt;height:15.55pt;width:28.35pt;mso-position-horizontal-relative:page;z-index:25170329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2C1AB9B">
                  <w:pPr>
                    <w:spacing w:before="39"/>
                    <w:ind w:left="71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.</w:t>
                  </w:r>
                  <w:r>
                    <w:rPr>
                      <w:color w:val="0000FF"/>
                      <w:sz w:val="19"/>
                    </w:rPr>
                    <w:t>mat</w:t>
                  </w:r>
                </w:p>
              </w:txbxContent>
            </v:textbox>
          </v:shape>
        </w:pict>
      </w:r>
      <w:r>
        <w:t>导入结果</w:t>
      </w:r>
    </w:p>
    <w:p w14:paraId="3549463C">
      <w:pPr>
        <w:pStyle w:val="5"/>
        <w:rPr>
          <w:b/>
          <w:sz w:val="6"/>
        </w:rPr>
      </w:pPr>
    </w:p>
    <w:p w14:paraId="6BB7726C">
      <w:pPr>
        <w:spacing w:after="0"/>
        <w:rPr>
          <w:sz w:val="6"/>
        </w:rPr>
        <w:sectPr>
          <w:pgSz w:w="11920" w:h="16860"/>
          <w:pgMar w:top="1180" w:right="1100" w:bottom="280" w:left="1120" w:header="720" w:footer="720" w:gutter="0"/>
          <w:cols w:space="720" w:num="1"/>
        </w:sectPr>
      </w:pPr>
    </w:p>
    <w:p w14:paraId="202D819A">
      <w:pPr>
        <w:pStyle w:val="5"/>
        <w:tabs>
          <w:tab w:val="left" w:pos="2193"/>
        </w:tabs>
        <w:spacing w:before="51"/>
        <w:ind w:left="107"/>
      </w:pPr>
      <w:r>
        <w:pict>
          <v:shape id="_x0000_s1335" o:spid="_x0000_s1335" o:spt="202" type="#_x0000_t202" style="position:absolute;left:0pt;margin-left:222.7pt;margin-top:5.6pt;height:15.55pt;width:44.55pt;mso-position-horizontal-relative:page;z-index:2517043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44D6C68">
                  <w:pPr>
                    <w:spacing w:before="39"/>
                    <w:ind w:left="71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results</w:t>
                  </w:r>
                </w:p>
              </w:txbxContent>
            </v:textbox>
          </v:shape>
        </w:pict>
      </w:r>
      <w:r>
        <w:pict>
          <v:shape id="_x0000_s1336" o:spid="_x0000_s1336" o:spt="202" type="#_x0000_t202" style="position:absolute;left:0pt;margin-left:86.35pt;margin-top:5.6pt;height:15.55pt;width:76.3pt;mso-position-horizontal-relative:page;z-index:-25158144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6C7690D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Import Result</w:t>
                  </w:r>
                </w:p>
              </w:txbxContent>
            </v:textbox>
          </v:shape>
        </w:pict>
      </w:r>
      <w:r>
        <w:rPr>
          <w:w w:val="105"/>
        </w:rPr>
        <w:t>点击</w:t>
      </w:r>
      <w:r>
        <w:rPr>
          <w:rFonts w:hint="eastAsia"/>
          <w:w w:val="105"/>
          <w:lang w:val="en-US" w:eastAsia="zh-CN"/>
        </w:rPr>
        <w:t xml:space="preserve"> Import Result</w:t>
      </w:r>
      <w:r>
        <w:rPr>
          <w:w w:val="105"/>
        </w:rPr>
        <w:tab/>
      </w:r>
      <w:r>
        <w:rPr>
          <w:w w:val="105"/>
        </w:rPr>
        <w:t>，选择包含</w:t>
      </w:r>
    </w:p>
    <w:p w14:paraId="6C6EF93F">
      <w:pPr>
        <w:spacing w:before="51"/>
        <w:ind w:left="107" w:right="0" w:firstLine="0"/>
        <w:jc w:val="left"/>
        <w:rPr>
          <w:rFonts w:hint="eastAsia" w:ascii="微软雅黑" w:eastAsia="微软雅黑"/>
          <w:sz w:val="21"/>
        </w:rPr>
      </w:pPr>
      <w:r>
        <w:br w:type="column"/>
      </w:r>
      <w:r>
        <w:rPr>
          <w:rFonts w:hint="eastAsia" w:ascii="微软雅黑" w:eastAsia="微软雅黑"/>
          <w:w w:val="105"/>
          <w:sz w:val="21"/>
        </w:rPr>
        <w:t>变量的</w:t>
      </w:r>
    </w:p>
    <w:p w14:paraId="403E0CA4">
      <w:pPr>
        <w:pStyle w:val="5"/>
        <w:spacing w:before="51"/>
        <w:ind w:left="107"/>
      </w:pPr>
      <w:r>
        <w:br w:type="column"/>
      </w:r>
      <w:r>
        <w:rPr>
          <w:w w:val="105"/>
        </w:rPr>
        <w:t>文件即可。</w:t>
      </w:r>
    </w:p>
    <w:p w14:paraId="2FE8D73D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3">
            <w:col w:w="3314" w:space="864"/>
            <w:col w:w="797" w:space="543"/>
            <w:col w:w="4182"/>
          </w:cols>
        </w:sectPr>
      </w:pPr>
    </w:p>
    <w:p w14:paraId="1686BEE3">
      <w:pPr>
        <w:pStyle w:val="5"/>
        <w:spacing w:before="1"/>
        <w:rPr>
          <w:sz w:val="11"/>
        </w:rPr>
      </w:pPr>
    </w:p>
    <w:p w14:paraId="69BC9710">
      <w:pPr>
        <w:pStyle w:val="2"/>
        <w:numPr>
          <w:ilvl w:val="0"/>
          <w:numId w:val="4"/>
        </w:numPr>
        <w:tabs>
          <w:tab w:val="left" w:pos="697"/>
        </w:tabs>
        <w:spacing w:before="20" w:after="0" w:line="240" w:lineRule="auto"/>
        <w:ind w:left="696" w:right="0" w:hanging="590"/>
        <w:jc w:val="left"/>
      </w:pPr>
      <w:r>
        <w:t>输入格式说明</w:t>
      </w:r>
    </w:p>
    <w:p w14:paraId="39D3B122">
      <w:pPr>
        <w:pStyle w:val="5"/>
        <w:spacing w:before="217" w:line="336" w:lineRule="auto"/>
        <w:ind w:left="107" w:right="3401"/>
      </w:pPr>
      <w:r>
        <w:t>当前软件中，很多复杂参数仍然采用 MATLAB 表达式方式输入。</w:t>
      </w:r>
      <w:r>
        <w:rPr>
          <w:w w:val="105"/>
        </w:rPr>
        <w:t>常见格式如下。</w:t>
      </w:r>
    </w:p>
    <w:p w14:paraId="0CAE732D">
      <w:pPr>
        <w:pStyle w:val="3"/>
        <w:spacing w:before="11"/>
      </w:pPr>
      <w:r>
        <w:t>数值</w:t>
      </w:r>
    </w:p>
    <w:p w14:paraId="5CA11DBD">
      <w:pPr>
        <w:pStyle w:val="5"/>
        <w:spacing w:before="12"/>
        <w:rPr>
          <w:b/>
          <w:sz w:val="10"/>
        </w:rPr>
      </w:pPr>
      <w:r>
        <w:pict>
          <v:shape id="_x0000_s1337" o:spid="_x0000_s1337" o:spt="202" type="#_x0000_t202" style="position:absolute;left:0pt;margin-left:61.35pt;margin-top:11pt;height:37.8pt;width:473.85pt;mso-position-horizontal-relative:page;mso-wrap-distance-bottom:0pt;mso-wrap-distance-top:0pt;z-index:-251498496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BA040C9">
                  <w:pPr>
                    <w:pStyle w:val="5"/>
                    <w:spacing w:before="8"/>
                    <w:rPr>
                      <w:b/>
                      <w:sz w:val="15"/>
                    </w:rPr>
                  </w:pPr>
                </w:p>
                <w:p w14:paraId="653DDB34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0086B3"/>
                      <w:sz w:val="16"/>
                    </w:rPr>
                    <w:t>10</w:t>
                  </w:r>
                </w:p>
              </w:txbxContent>
            </v:textbox>
            <w10:wrap type="topAndBottom"/>
          </v:shape>
        </w:pict>
      </w:r>
    </w:p>
    <w:p w14:paraId="36A7382E">
      <w:pPr>
        <w:pStyle w:val="5"/>
        <w:spacing w:before="5"/>
        <w:rPr>
          <w:b/>
          <w:sz w:val="9"/>
        </w:rPr>
      </w:pPr>
    </w:p>
    <w:p w14:paraId="656925AA">
      <w:pPr>
        <w:spacing w:before="37"/>
        <w:ind w:left="107" w:right="0" w:firstLine="0"/>
        <w:jc w:val="left"/>
        <w:rPr>
          <w:rFonts w:hint="eastAsia" w:ascii="微软雅黑" w:eastAsia="微软雅黑"/>
          <w:b/>
          <w:sz w:val="25"/>
        </w:rPr>
      </w:pPr>
      <w:r>
        <w:rPr>
          <w:rFonts w:hint="eastAsia" w:ascii="微软雅黑" w:eastAsia="微软雅黑"/>
          <w:b/>
          <w:sz w:val="25"/>
        </w:rPr>
        <w:t>向量</w:t>
      </w:r>
    </w:p>
    <w:p w14:paraId="576E1163">
      <w:pPr>
        <w:pStyle w:val="5"/>
        <w:spacing w:before="7"/>
        <w:rPr>
          <w:b/>
          <w:sz w:val="11"/>
        </w:rPr>
      </w:pPr>
      <w:r>
        <w:pict>
          <v:shape id="_x0000_s1338" o:spid="_x0000_s1338" o:spt="202" type="#_x0000_t202" style="position:absolute;left:0pt;margin-left:61.35pt;margin-top:11.7pt;height:37.8pt;width:473.85pt;mso-position-horizontal-relative:page;mso-wrap-distance-bottom:0pt;mso-wrap-distance-top:0pt;z-index:-251497472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3DD45A9">
                  <w:pPr>
                    <w:pStyle w:val="5"/>
                    <w:spacing w:before="8"/>
                    <w:rPr>
                      <w:b/>
                      <w:sz w:val="15"/>
                    </w:rPr>
                  </w:pPr>
                </w:p>
                <w:p w14:paraId="00D54203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[</w:t>
                  </w:r>
                  <w:r>
                    <w:rPr>
                      <w:color w:val="0086B3"/>
                      <w:sz w:val="16"/>
                    </w:rPr>
                    <w:t>1 2 3</w:t>
                  </w:r>
                  <w:r>
                    <w:rPr>
                      <w:sz w:val="16"/>
                    </w:rPr>
                    <w:t>]</w:t>
                  </w:r>
                </w:p>
              </w:txbxContent>
            </v:textbox>
            <w10:wrap type="topAndBottom"/>
          </v:shape>
        </w:pict>
      </w:r>
    </w:p>
    <w:p w14:paraId="27F3E43E">
      <w:pPr>
        <w:pStyle w:val="5"/>
        <w:spacing w:before="5"/>
        <w:rPr>
          <w:b/>
          <w:sz w:val="9"/>
        </w:rPr>
      </w:pPr>
    </w:p>
    <w:p w14:paraId="14709C62">
      <w:pPr>
        <w:pStyle w:val="3"/>
      </w:pPr>
      <w:r>
        <w:t>列向量</w:t>
      </w:r>
    </w:p>
    <w:p w14:paraId="798E26D4">
      <w:pPr>
        <w:pStyle w:val="5"/>
        <w:spacing w:before="12"/>
        <w:rPr>
          <w:b/>
          <w:sz w:val="10"/>
        </w:rPr>
      </w:pPr>
      <w:r>
        <w:pict>
          <v:shape id="_x0000_s1339" o:spid="_x0000_s1339" o:spt="202" type="#_x0000_t202" style="position:absolute;left:0pt;margin-left:61.35pt;margin-top:11pt;height:37.8pt;width:473.85pt;mso-position-horizontal-relative:page;mso-wrap-distance-bottom:0pt;mso-wrap-distance-top:0pt;z-index:-251497472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226DD90">
                  <w:pPr>
                    <w:pStyle w:val="5"/>
                    <w:spacing w:before="8"/>
                    <w:rPr>
                      <w:b/>
                      <w:sz w:val="15"/>
                    </w:rPr>
                  </w:pPr>
                </w:p>
                <w:p w14:paraId="7EBB512D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[</w:t>
                  </w:r>
                  <w:r>
                    <w:rPr>
                      <w:color w:val="0086B3"/>
                      <w:sz w:val="16"/>
                    </w:rPr>
                    <w:t>1</w:t>
                  </w:r>
                  <w:r>
                    <w:rPr>
                      <w:color w:val="666666"/>
                      <w:sz w:val="16"/>
                    </w:rPr>
                    <w:t xml:space="preserve">; </w:t>
                  </w:r>
                  <w:r>
                    <w:rPr>
                      <w:color w:val="0086B3"/>
                      <w:sz w:val="16"/>
                    </w:rPr>
                    <w:t>2</w:t>
                  </w:r>
                  <w:r>
                    <w:rPr>
                      <w:color w:val="666666"/>
                      <w:sz w:val="16"/>
                    </w:rPr>
                    <w:t xml:space="preserve">; </w:t>
                  </w:r>
                  <w:r>
                    <w:rPr>
                      <w:color w:val="0086B3"/>
                      <w:sz w:val="16"/>
                    </w:rPr>
                    <w:t>3</w:t>
                  </w:r>
                  <w:r>
                    <w:rPr>
                      <w:sz w:val="16"/>
                    </w:rPr>
                    <w:t>]</w:t>
                  </w:r>
                </w:p>
              </w:txbxContent>
            </v:textbox>
            <w10:wrap type="topAndBottom"/>
          </v:shape>
        </w:pict>
      </w:r>
    </w:p>
    <w:p w14:paraId="33C9EF26">
      <w:pPr>
        <w:pStyle w:val="5"/>
        <w:spacing w:before="5"/>
        <w:rPr>
          <w:b/>
          <w:sz w:val="9"/>
        </w:rPr>
      </w:pPr>
    </w:p>
    <w:p w14:paraId="322310B1">
      <w:pPr>
        <w:spacing w:before="37"/>
        <w:ind w:left="107" w:right="0" w:firstLine="0"/>
        <w:jc w:val="left"/>
        <w:rPr>
          <w:rFonts w:hint="eastAsia" w:ascii="微软雅黑" w:eastAsia="微软雅黑"/>
          <w:b/>
          <w:sz w:val="25"/>
        </w:rPr>
      </w:pPr>
      <w:r>
        <w:rPr>
          <w:rFonts w:hint="eastAsia" w:ascii="微软雅黑" w:eastAsia="微软雅黑"/>
          <w:b/>
          <w:sz w:val="25"/>
        </w:rPr>
        <w:t>矩阵</w:t>
      </w:r>
    </w:p>
    <w:p w14:paraId="6A6C3439">
      <w:pPr>
        <w:spacing w:after="0"/>
        <w:jc w:val="left"/>
        <w:rPr>
          <w:rFonts w:hint="eastAsia" w:ascii="微软雅黑" w:eastAsia="微软雅黑"/>
          <w:sz w:val="25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1442F942">
      <w:pPr>
        <w:pStyle w:val="5"/>
        <w:spacing w:before="0"/>
        <w:ind w:left="108"/>
        <w:rPr>
          <w:sz w:val="20"/>
        </w:rPr>
      </w:pPr>
      <w:r>
        <w:rPr>
          <w:sz w:val="20"/>
        </w:rPr>
        <w:pict>
          <v:shape id="_x0000_s1340" o:spid="_x0000_s1340" o:spt="202" type="#_x0000_t202" style="height:37.8pt;width:473.85pt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02E4BEA">
                  <w:pPr>
                    <w:pStyle w:val="5"/>
                    <w:spacing w:before="8"/>
                    <w:rPr>
                      <w:b/>
                      <w:sz w:val="15"/>
                    </w:rPr>
                  </w:pPr>
                </w:p>
                <w:p w14:paraId="463FCA30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[</w:t>
                  </w:r>
                  <w:r>
                    <w:rPr>
                      <w:color w:val="0086B3"/>
                      <w:sz w:val="16"/>
                    </w:rPr>
                    <w:t>1 2</w:t>
                  </w:r>
                  <w:r>
                    <w:rPr>
                      <w:color w:val="666666"/>
                      <w:sz w:val="16"/>
                    </w:rPr>
                    <w:t xml:space="preserve">; </w:t>
                  </w:r>
                  <w:r>
                    <w:rPr>
                      <w:color w:val="0086B3"/>
                      <w:sz w:val="16"/>
                    </w:rPr>
                    <w:t>3 4</w:t>
                  </w:r>
                  <w:r>
                    <w:rPr>
                      <w:sz w:val="16"/>
                    </w:rPr>
                    <w:t>]</w:t>
                  </w:r>
                </w:p>
              </w:txbxContent>
            </v:textbox>
            <w10:wrap type="none"/>
            <w10:anchorlock/>
          </v:shape>
        </w:pict>
      </w:r>
    </w:p>
    <w:p w14:paraId="35370D1C">
      <w:pPr>
        <w:pStyle w:val="5"/>
        <w:spacing w:before="17"/>
        <w:rPr>
          <w:b/>
          <w:sz w:val="8"/>
        </w:rPr>
      </w:pPr>
    </w:p>
    <w:p w14:paraId="11D696E5">
      <w:pPr>
        <w:pStyle w:val="3"/>
      </w:pPr>
      <w:r>
        <w:t>单元数组</w:t>
      </w:r>
    </w:p>
    <w:p w14:paraId="6924AEBF">
      <w:pPr>
        <w:pStyle w:val="5"/>
        <w:spacing w:before="12"/>
        <w:rPr>
          <w:b/>
          <w:sz w:val="10"/>
        </w:rPr>
      </w:pPr>
      <w:r>
        <w:pict>
          <v:shape id="_x0000_s1341" o:spid="_x0000_s1341" o:spt="202" type="#_x0000_t202" style="position:absolute;left:0pt;margin-left:61.35pt;margin-top:11pt;height:37.8pt;width:473.85pt;mso-position-horizontal-relative:page;mso-wrap-distance-bottom:0pt;mso-wrap-distance-top:0pt;z-index:-251496448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36C78AF7">
                  <w:pPr>
                    <w:pStyle w:val="5"/>
                    <w:spacing w:before="8"/>
                    <w:rPr>
                      <w:b/>
                      <w:sz w:val="15"/>
                    </w:rPr>
                  </w:pPr>
                </w:p>
                <w:p w14:paraId="11096C5F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{</w:t>
                  </w:r>
                  <w:r>
                    <w:rPr>
                      <w:color w:val="BA6687"/>
                      <w:sz w:val="16"/>
                    </w:rPr>
                    <w:t>'w1'</w:t>
                  </w:r>
                  <w:r>
                    <w:rPr>
                      <w:color w:val="666666"/>
                      <w:sz w:val="16"/>
                    </w:rPr>
                    <w:t xml:space="preserve">, </w:t>
                  </w:r>
                  <w:r>
                    <w:rPr>
                      <w:color w:val="0086B3"/>
                      <w:sz w:val="16"/>
                    </w:rPr>
                    <w:t>1</w:t>
                  </w:r>
                  <w:r>
                    <w:rPr>
                      <w:color w:val="666666"/>
                      <w:sz w:val="16"/>
                    </w:rPr>
                    <w:t xml:space="preserve">, </w:t>
                  </w:r>
                  <w:r>
                    <w:rPr>
                      <w:sz w:val="16"/>
                    </w:rPr>
                    <w:t>[</w:t>
                  </w:r>
                  <w:r>
                    <w:rPr>
                      <w:color w:val="0086B3"/>
                      <w:sz w:val="16"/>
                    </w:rPr>
                    <w:t>20 10 1</w:t>
                  </w:r>
                  <w:r>
                    <w:rPr>
                      <w:sz w:val="16"/>
                    </w:rPr>
                    <w:t>]</w:t>
                  </w:r>
                  <w:r>
                    <w:rPr>
                      <w:color w:val="666666"/>
                      <w:sz w:val="16"/>
                    </w:rPr>
                    <w:t xml:space="preserve">, </w:t>
                  </w:r>
                  <w:r>
                    <w:rPr>
                      <w:color w:val="0086B3"/>
                      <w:sz w:val="16"/>
                    </w:rPr>
                    <w:t>0.089</w:t>
                  </w:r>
                  <w:r>
                    <w:rPr>
                      <w:color w:val="666666"/>
                      <w:sz w:val="16"/>
                    </w:rPr>
                    <w:t xml:space="preserve">, </w:t>
                  </w:r>
                  <w:r>
                    <w:rPr>
                      <w:color w:val="0086B3"/>
                      <w:sz w:val="16"/>
                    </w:rPr>
                    <w:t>0</w:t>
                  </w:r>
                  <w:r>
                    <w:rPr>
                      <w:color w:val="666666"/>
                      <w:sz w:val="16"/>
                    </w:rPr>
                    <w:t xml:space="preserve">, </w:t>
                  </w:r>
                  <w:r>
                    <w:rPr>
                      <w:color w:val="0086B3"/>
                      <w:sz w:val="16"/>
                    </w:rPr>
                    <w:t>1</w:t>
                  </w:r>
                  <w:r>
                    <w:rPr>
                      <w:sz w:val="16"/>
                    </w:rPr>
                    <w:t>}</w:t>
                  </w:r>
                </w:p>
              </w:txbxContent>
            </v:textbox>
            <w10:wrap type="topAndBottom"/>
          </v:shape>
        </w:pict>
      </w:r>
    </w:p>
    <w:p w14:paraId="386D69CE">
      <w:pPr>
        <w:pStyle w:val="5"/>
        <w:spacing w:before="5"/>
        <w:rPr>
          <w:b/>
          <w:sz w:val="9"/>
        </w:rPr>
      </w:pPr>
    </w:p>
    <w:p w14:paraId="3853ADFE">
      <w:pPr>
        <w:spacing w:before="37"/>
        <w:ind w:left="107" w:right="0" w:firstLine="0"/>
        <w:jc w:val="left"/>
        <w:rPr>
          <w:rFonts w:hint="eastAsia" w:ascii="微软雅黑" w:eastAsia="微软雅黑"/>
          <w:b/>
          <w:sz w:val="25"/>
        </w:rPr>
      </w:pPr>
      <w:r>
        <w:rPr>
          <w:rFonts w:hint="eastAsia" w:ascii="微软雅黑" w:eastAsia="微软雅黑"/>
          <w:b/>
          <w:sz w:val="25"/>
        </w:rPr>
        <w:t>多行排产表</w:t>
      </w:r>
    </w:p>
    <w:p w14:paraId="50356273">
      <w:pPr>
        <w:pStyle w:val="5"/>
        <w:spacing w:before="7"/>
        <w:rPr>
          <w:b/>
          <w:sz w:val="11"/>
        </w:rPr>
      </w:pPr>
      <w:r>
        <w:pict>
          <v:shape id="_x0000_s1342" o:spid="_x0000_s1342" o:spt="202" type="#_x0000_t202" style="position:absolute;left:0pt;margin-left:61.35pt;margin-top:11.7pt;height:86.4pt;width:473.85pt;mso-position-horizontal-relative:page;mso-wrap-distance-bottom:0pt;mso-wrap-distance-top:0pt;z-index:-251496448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402A7FA0">
                  <w:pPr>
                    <w:pStyle w:val="5"/>
                    <w:spacing w:before="8"/>
                    <w:rPr>
                      <w:b/>
                      <w:sz w:val="15"/>
                    </w:rPr>
                  </w:pPr>
                </w:p>
                <w:p w14:paraId="45D36332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1"/>
                      <w:sz w:val="16"/>
                    </w:rPr>
                    <w:t>{</w:t>
                  </w:r>
                </w:p>
                <w:p w14:paraId="66ABC74A">
                  <w:pPr>
                    <w:spacing w:before="137"/>
                    <w:ind w:left="572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BA6687"/>
                      <w:sz w:val="16"/>
                    </w:rPr>
                    <w:t>'w1'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'open'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'inj'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'const_pwf'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0086B3"/>
                      <w:sz w:val="16"/>
                    </w:rPr>
                    <w:t>40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0086B3"/>
                      <w:sz w:val="16"/>
                    </w:rPr>
                    <w:t>40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'Cs_inj'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0086B3"/>
                      <w:sz w:val="16"/>
                    </w:rPr>
                    <w:t>0.5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'Cb_inj'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0086B3"/>
                      <w:sz w:val="16"/>
                    </w:rPr>
                    <w:t>1</w:t>
                  </w:r>
                  <w:r>
                    <w:rPr>
                      <w:color w:val="666666"/>
                      <w:sz w:val="16"/>
                    </w:rPr>
                    <w:t>;</w:t>
                  </w:r>
                </w:p>
                <w:p w14:paraId="30F8640C">
                  <w:pPr>
                    <w:spacing w:before="136"/>
                    <w:ind w:left="572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BA6687"/>
                      <w:sz w:val="16"/>
                    </w:rPr>
                    <w:t>'w1'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'open'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'pro'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'const_q'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0086B3"/>
                      <w:sz w:val="16"/>
                    </w:rPr>
                    <w:t>0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0086B3"/>
                      <w:sz w:val="16"/>
                    </w:rPr>
                    <w:t>0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sz w:val="16"/>
                    </w:rPr>
                    <w:t>[]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color w:val="BA6687"/>
                      <w:sz w:val="16"/>
                    </w:rPr>
                    <w:t>''</w:t>
                  </w:r>
                  <w:r>
                    <w:rPr>
                      <w:color w:val="666666"/>
                      <w:sz w:val="16"/>
                    </w:rPr>
                    <w:t>,</w:t>
                  </w:r>
                  <w:r>
                    <w:rPr>
                      <w:sz w:val="16"/>
                    </w:rPr>
                    <w:t>[]</w:t>
                  </w:r>
                </w:p>
                <w:p w14:paraId="7EE0115A">
                  <w:pPr>
                    <w:spacing w:before="137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1"/>
                      <w:sz w:val="16"/>
                    </w:rPr>
                    <w:t>}</w:t>
                  </w:r>
                </w:p>
              </w:txbxContent>
            </v:textbox>
            <w10:wrap type="topAndBottom"/>
          </v:shape>
        </w:pict>
      </w:r>
    </w:p>
    <w:p w14:paraId="4DE85107">
      <w:pPr>
        <w:pStyle w:val="5"/>
        <w:spacing w:before="5"/>
        <w:rPr>
          <w:b/>
          <w:sz w:val="10"/>
        </w:rPr>
      </w:pPr>
    </w:p>
    <w:p w14:paraId="2F6DB5FF">
      <w:pPr>
        <w:pStyle w:val="2"/>
        <w:numPr>
          <w:ilvl w:val="0"/>
          <w:numId w:val="4"/>
        </w:numPr>
        <w:tabs>
          <w:tab w:val="left" w:pos="697"/>
        </w:tabs>
        <w:spacing w:before="21" w:after="0" w:line="240" w:lineRule="auto"/>
        <w:ind w:left="696" w:right="0" w:hanging="590"/>
        <w:jc w:val="left"/>
      </w:pPr>
      <w:r>
        <w:t>使用建议</w:t>
      </w:r>
    </w:p>
    <w:p w14:paraId="4DB2D65F">
      <w:pPr>
        <w:pStyle w:val="5"/>
        <w:spacing w:before="217"/>
        <w:ind w:left="107"/>
      </w:pPr>
      <w:r>
        <w:rPr>
          <w:w w:val="105"/>
        </w:rPr>
        <w:t>建议遵循以下原则：</w:t>
      </w:r>
    </w:p>
    <w:p w14:paraId="240C71B6">
      <w:pPr>
        <w:pStyle w:val="5"/>
        <w:spacing w:before="153" w:line="268" w:lineRule="auto"/>
        <w:ind w:left="540" w:right="5484"/>
      </w:pPr>
      <w:r>
        <w:pict>
          <v:shape id="_x0000_s1343" o:spid="_x0000_s1343" style="position:absolute;left:0pt;margin-left:70.8pt;margin-top:16.1pt;height:4.05pt;width:4.05pt;mso-position-horizontal-relative:page;z-index:251705344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44" o:spid="_x0000_s1344" style="position:absolute;left:0pt;margin-left:70.8pt;margin-top:37.7pt;height:4.05pt;width:4.05pt;mso-position-horizontal-relative:page;z-index:251705344;mso-width-relative:page;mso-height-relative:page;" fillcolor="#000000" filled="t" stroked="f" coordorigin="1417,754" coordsize="81,81" path="m1463,835l1452,835,1447,834,1417,800,1417,789,1452,754,1463,754,1498,795,1498,800,1463,835xe">
            <v:path arrowok="t"/>
            <v:fill on="t" focussize="0,0"/>
            <v:stroke on="f"/>
            <v:imagedata o:title=""/>
            <o:lock v:ext="edit"/>
          </v:shape>
        </w:pict>
      </w:r>
      <w:r>
        <w:t>优先从模板开始，而不是手工全新录入</w:t>
      </w:r>
      <w:r>
        <w:rPr>
          <w:w w:val="105"/>
        </w:rPr>
        <w:t>大改参数前先导出一份配置备份</w:t>
      </w:r>
    </w:p>
    <w:p w14:paraId="072EC37E">
      <w:pPr>
        <w:pStyle w:val="5"/>
        <w:tabs>
          <w:tab w:val="left" w:pos="2625"/>
        </w:tabs>
        <w:spacing w:before="0" w:line="384" w:lineRule="exact"/>
        <w:ind w:left="540"/>
      </w:pPr>
      <w:r>
        <w:pict>
          <v:shape id="_x0000_s1345" o:spid="_x0000_s1345" style="position:absolute;left:0pt;margin-left:70.8pt;margin-top:8.3pt;height:4.05pt;width:4.05pt;mso-position-horizontal-relative:page;z-index:251706368;mso-width-relative:page;mso-height-relative:page;" fillcolor="#000000" filled="t" stroked="f" coordorigin="1417,166" coordsize="81,81" path="m1463,247l1452,247,1447,246,1417,212,1417,201,1452,166,1463,166,1498,207,1498,212,1463,24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46" o:spid="_x0000_s1346" o:spt="202" type="#_x0000_t202" style="position:absolute;left:0pt;margin-left:107.95pt;margin-top:2.9pt;height:15.55pt;width:76.3pt;mso-position-horizontal-relative:page;z-index:-25157529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8E586E8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ScheduleTable</w:t>
                  </w:r>
                </w:p>
              </w:txbxContent>
            </v:textbox>
          </v:shape>
        </w:pict>
      </w:r>
      <w:r>
        <w:rPr>
          <w:w w:val="105"/>
        </w:rPr>
        <w:t>保证</w:t>
      </w:r>
      <w:r>
        <w:rPr>
          <w:rFonts w:hint="eastAsia"/>
          <w:w w:val="105"/>
          <w:lang w:val="en-US" w:eastAsia="zh-CN"/>
        </w:rPr>
        <w:t>ScheduleTable</w:t>
      </w:r>
      <w:r>
        <w:rPr>
          <w:w w:val="105"/>
        </w:rPr>
        <w:tab/>
      </w:r>
      <w:r>
        <w:rPr>
          <w:w w:val="105"/>
        </w:rPr>
        <w:t>井名与井定义一致</w:t>
      </w:r>
    </w:p>
    <w:p w14:paraId="22BA1C76">
      <w:pPr>
        <w:pStyle w:val="5"/>
        <w:tabs>
          <w:tab w:val="left" w:pos="1663"/>
          <w:tab w:val="left" w:pos="2678"/>
          <w:tab w:val="left" w:pos="3692"/>
        </w:tabs>
        <w:spacing w:before="58"/>
        <w:ind w:left="540"/>
      </w:pPr>
      <w:r>
        <w:pict>
          <v:shape id="_x0000_s1347" o:spid="_x0000_s1347" style="position:absolute;left:0pt;margin-left:70.8pt;margin-top:11.35pt;height:4.05pt;width:4.05pt;mso-position-horizontal-relative:page;z-index:251706368;mso-width-relative:page;mso-height-relative:page;" fillcolor="#000000" filled="t" stroked="f" coordorigin="1417,227" coordsize="81,81" path="m1463,308l1452,308,1447,307,1417,273,1417,262,1452,227,1463,227,1498,268,1498,273,1463,30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48" o:spid="_x0000_s1348" o:spt="202" type="#_x0000_t202" style="position:absolute;left:0pt;margin-left:215.95pt;margin-top:28.2pt;height:14.85pt;width:54.7pt;mso-position-horizontal-relative:page;z-index:2517084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0C997C4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FlowModel</w:t>
                  </w:r>
                </w:p>
              </w:txbxContent>
            </v:textbox>
          </v:shape>
        </w:pict>
      </w:r>
      <w:r>
        <w:pict>
          <v:shape id="_x0000_s1349" o:spid="_x0000_s1349" o:spt="202" type="#_x0000_t202" style="position:absolute;left:0pt;margin-left:203.8pt;margin-top:5.95pt;height:15.55pt;width:33.75pt;mso-position-horizontal-relative:page;z-index:-25157734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797A9B1">
                  <w:pPr>
                    <w:spacing w:before="39"/>
                    <w:ind w:left="69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dtmax</w:t>
                  </w:r>
                </w:p>
              </w:txbxContent>
            </v:textbox>
          </v:shape>
        </w:pict>
      </w:r>
      <w:r>
        <w:pict>
          <v:shape id="_x0000_s1350" o:spid="_x0000_s1350" o:spt="202" type="#_x0000_t202" style="position:absolute;left:0pt;margin-left:153.15pt;margin-top:5.95pt;height:15.55pt;width:33.75pt;mso-position-horizontal-relative:page;z-index:-2515763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2EC1E16">
                  <w:pPr>
                    <w:spacing w:before="39"/>
                    <w:ind w:left="67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dtmin</w:t>
                  </w:r>
                </w:p>
              </w:txbxContent>
            </v:textbox>
          </v:shape>
        </w:pict>
      </w:r>
      <w:r>
        <w:pict>
          <v:shape id="_x0000_s1351" o:spid="_x0000_s1351" o:spt="202" type="#_x0000_t202" style="position:absolute;left:0pt;margin-left:107.95pt;margin-top:5.95pt;height:15.55pt;width:28.35pt;mso-position-horizontal-relative:page;z-index:-2515763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053A13C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time</w:t>
                  </w:r>
                </w:p>
              </w:txbxContent>
            </v:textbox>
          </v:shape>
        </w:pict>
      </w:r>
      <w:r>
        <w:rPr>
          <w:w w:val="105"/>
        </w:rPr>
        <w:t>保证</w:t>
      </w:r>
      <w:r>
        <w:rPr>
          <w:rFonts w:hint="eastAsia"/>
          <w:w w:val="105"/>
          <w:lang w:val="en-US" w:eastAsia="zh-CN"/>
        </w:rPr>
        <w:t>time</w:t>
      </w:r>
      <w:r>
        <w:rPr>
          <w:w w:val="105"/>
        </w:rPr>
        <w:tab/>
      </w:r>
      <w:r>
        <w:rPr>
          <w:w w:val="105"/>
        </w:rPr>
        <w:t>、</w:t>
      </w:r>
      <w:r>
        <w:rPr>
          <w:rFonts w:hint="eastAsia"/>
          <w:w w:val="105"/>
          <w:lang w:val="en-US" w:eastAsia="zh-CN"/>
        </w:rPr>
        <w:t>dtmin</w:t>
      </w:r>
      <w:r>
        <w:rPr>
          <w:w w:val="105"/>
        </w:rPr>
        <w:tab/>
      </w:r>
      <w:r>
        <w:rPr>
          <w:w w:val="105"/>
        </w:rPr>
        <w:t>、</w:t>
      </w:r>
      <w:r>
        <w:rPr>
          <w:rFonts w:hint="eastAsia"/>
          <w:w w:val="105"/>
          <w:lang w:val="en-US" w:eastAsia="zh-CN"/>
        </w:rPr>
        <w:t>dtmax</w:t>
      </w:r>
      <w:r>
        <w:rPr>
          <w:w w:val="105"/>
        </w:rPr>
        <w:tab/>
      </w:r>
      <w:r>
        <w:rPr>
          <w:w w:val="105"/>
        </w:rPr>
        <w:t>与阶段</w:t>
      </w:r>
      <w:r>
        <w:rPr>
          <w:spacing w:val="-3"/>
          <w:w w:val="105"/>
        </w:rPr>
        <w:t xml:space="preserve"> </w:t>
      </w:r>
      <w:r>
        <w:rPr>
          <w:w w:val="105"/>
        </w:rPr>
        <w:t>schedule</w:t>
      </w:r>
      <w:r>
        <w:rPr>
          <w:spacing w:val="-3"/>
          <w:w w:val="105"/>
        </w:rPr>
        <w:t xml:space="preserve"> </w:t>
      </w:r>
      <w:r>
        <w:rPr>
          <w:w w:val="105"/>
        </w:rPr>
        <w:t>数一致</w:t>
      </w:r>
    </w:p>
    <w:p w14:paraId="1F77701D">
      <w:pPr>
        <w:spacing w:after="0"/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4C01985A">
      <w:pPr>
        <w:pStyle w:val="5"/>
        <w:spacing w:before="59"/>
        <w:ind w:left="540"/>
      </w:pPr>
      <w:r>
        <w:pict>
          <v:shape id="_x0000_s1352" o:spid="_x0000_s1352" style="position:absolute;left:0pt;margin-left:70.8pt;margin-top:11.4pt;height:4.05pt;width:4.05pt;mso-position-horizontal-relative:page;z-index:251707392;mso-width-relative:page;mso-height-relative:page;" fillcolor="#000000" filled="t" stroked="f" coordorigin="1417,228" coordsize="81,81" path="m1463,309l1452,309,1447,308,1417,274,1417,263,1452,228,1463,228,1498,269,1498,274,1463,309xe">
            <v:path arrowok="t"/>
            <v:fill on="t" focussize="0,0"/>
            <v:stroke on="f"/>
            <v:imagedata o:title=""/>
            <o:lock v:ext="edit"/>
          </v:shape>
        </w:pict>
      </w:r>
      <w:r>
        <w:t>修改流体参数时，确认当前</w:t>
      </w:r>
    </w:p>
    <w:p w14:paraId="2C23D4F8">
      <w:pPr>
        <w:pStyle w:val="5"/>
        <w:spacing w:before="6"/>
        <w:rPr>
          <w:sz w:val="14"/>
        </w:rPr>
      </w:pPr>
    </w:p>
    <w:p w14:paraId="530FDBCA">
      <w:pPr>
        <w:pStyle w:val="2"/>
        <w:numPr>
          <w:ilvl w:val="0"/>
          <w:numId w:val="4"/>
        </w:numPr>
        <w:tabs>
          <w:tab w:val="left" w:pos="697"/>
        </w:tabs>
        <w:spacing w:before="0" w:after="0" w:line="240" w:lineRule="auto"/>
        <w:ind w:left="696" w:right="0" w:hanging="590"/>
        <w:jc w:val="left"/>
      </w:pPr>
      <w:r>
        <w:t>常见问题</w:t>
      </w:r>
    </w:p>
    <w:p w14:paraId="29ED008E">
      <w:pPr>
        <w:pStyle w:val="5"/>
        <w:spacing w:before="59"/>
        <w:ind w:left="107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3173" w:space="1078"/>
            <w:col w:w="5449"/>
          </w:cols>
        </w:sectPr>
      </w:pPr>
      <w:r>
        <w:br w:type="column"/>
      </w:r>
      <w:r>
        <w:rPr>
          <w:w w:val="105"/>
        </w:rPr>
        <w:t>是否正确</w:t>
      </w:r>
    </w:p>
    <w:p w14:paraId="6F5E555C">
      <w:pPr>
        <w:spacing w:after="0"/>
        <w:rPr>
          <w:sz w:val="6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05B19E9D">
      <w:pPr>
        <w:pStyle w:val="5"/>
        <w:spacing w:before="52"/>
      </w:pPr>
    </w:p>
    <w:p w14:paraId="75E1E539">
      <w:pPr>
        <w:pStyle w:val="3"/>
        <w:numPr>
          <w:ilvl w:val="0"/>
          <w:numId w:val="5"/>
        </w:numPr>
        <w:tabs>
          <w:tab w:val="left" w:pos="412"/>
        </w:tabs>
        <w:spacing w:before="194" w:after="0" w:line="240" w:lineRule="auto"/>
        <w:ind w:left="411" w:right="0" w:hanging="305"/>
        <w:jc w:val="left"/>
      </w:pPr>
      <w:r>
        <w:t>导入配置失败怎么办</w:t>
      </w:r>
    </w:p>
    <w:p w14:paraId="30A0164E">
      <w:pPr>
        <w:pStyle w:val="5"/>
        <w:spacing w:before="52"/>
        <w:ind w:left="107"/>
        <w:sectPr>
          <w:type w:val="continuous"/>
          <w:pgSz w:w="11920" w:h="16860"/>
          <w:pgMar w:top="1380" w:right="1100" w:bottom="280" w:left="1120" w:header="720" w:footer="720" w:gutter="0"/>
          <w:cols w:equalWidth="0" w:num="3">
            <w:col w:w="4065" w:space="757"/>
            <w:col w:w="1229" w:space="330"/>
            <w:col w:w="3319"/>
          </w:cols>
        </w:sectPr>
      </w:pPr>
      <w:r>
        <w:br w:type="column"/>
      </w:r>
    </w:p>
    <w:p w14:paraId="7B477721">
      <w:pPr>
        <w:pStyle w:val="5"/>
        <w:spacing w:before="16"/>
        <w:rPr>
          <w:sz w:val="5"/>
        </w:rPr>
      </w:pPr>
    </w:p>
    <w:p w14:paraId="710F8199">
      <w:pPr>
        <w:pStyle w:val="5"/>
        <w:tabs>
          <w:tab w:val="left" w:pos="1231"/>
        </w:tabs>
        <w:spacing w:before="51"/>
        <w:ind w:left="107"/>
      </w:pPr>
      <w:r>
        <w:pict>
          <v:shape id="_x0000_s1360" o:spid="_x0000_s1360" o:spt="202" type="#_x0000_t202" style="position:absolute;left:0pt;margin-left:86.35pt;margin-top:5.6pt;height:15.55pt;width:28.35pt;mso-position-horizontal-relative:page;z-index:-25157836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0B30ACC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.mat</w:t>
                  </w:r>
                </w:p>
              </w:txbxContent>
            </v:textbox>
          </v:shape>
        </w:pict>
      </w:r>
      <w:r>
        <w:rPr>
          <w:w w:val="105"/>
        </w:rPr>
        <w:t>检查</w:t>
      </w:r>
      <w:r>
        <w:rPr>
          <w:rFonts w:hint="eastAsia"/>
          <w:w w:val="105"/>
          <w:lang w:val="en-US" w:eastAsia="zh-CN"/>
        </w:rPr>
        <w:t xml:space="preserve"> .mat</w:t>
      </w:r>
      <w:r>
        <w:rPr>
          <w:w w:val="105"/>
        </w:rPr>
        <w:tab/>
      </w:r>
      <w:r>
        <w:rPr>
          <w:w w:val="105"/>
        </w:rPr>
        <w:t>文件中是否存在变量：</w:t>
      </w:r>
    </w:p>
    <w:p w14:paraId="31E364E9">
      <w:pPr>
        <w:pStyle w:val="5"/>
        <w:spacing w:before="14"/>
        <w:rPr>
          <w:sz w:val="11"/>
        </w:rPr>
      </w:pPr>
      <w:r>
        <w:pict>
          <v:shape id="_x0000_s1361" o:spid="_x0000_s1361" o:spt="202" type="#_x0000_t202" style="position:absolute;left:0pt;margin-left:61.35pt;margin-top:12.05pt;height:37.8pt;width:473.85pt;mso-position-horizontal-relative:page;mso-wrap-distance-bottom:0pt;mso-wrap-distance-top:0pt;z-index:-251495424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B5E5847">
                  <w:pPr>
                    <w:pStyle w:val="5"/>
                    <w:spacing w:before="8"/>
                    <w:rPr>
                      <w:sz w:val="15"/>
                    </w:rPr>
                  </w:pPr>
                </w:p>
                <w:p w14:paraId="575035ED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8177C"/>
                      <w:sz w:val="16"/>
                    </w:rPr>
                    <w:t>config</w:t>
                  </w:r>
                </w:p>
              </w:txbxContent>
            </v:textbox>
            <w10:wrap type="topAndBottom"/>
          </v:shape>
        </w:pict>
      </w:r>
    </w:p>
    <w:p w14:paraId="57A6CFE3">
      <w:pPr>
        <w:pStyle w:val="5"/>
        <w:spacing w:before="5"/>
        <w:rPr>
          <w:sz w:val="9"/>
        </w:rPr>
      </w:pPr>
    </w:p>
    <w:p w14:paraId="61940F74">
      <w:pPr>
        <w:pStyle w:val="3"/>
        <w:numPr>
          <w:ilvl w:val="0"/>
          <w:numId w:val="5"/>
        </w:numPr>
        <w:tabs>
          <w:tab w:val="left" w:pos="412"/>
        </w:tabs>
        <w:spacing w:before="37" w:after="0" w:line="240" w:lineRule="auto"/>
        <w:ind w:left="411" w:right="0" w:hanging="305"/>
        <w:jc w:val="left"/>
      </w:pPr>
      <w:r>
        <w:t>导入结果失败怎么办</w:t>
      </w:r>
    </w:p>
    <w:p w14:paraId="3C876D30">
      <w:pPr>
        <w:pStyle w:val="5"/>
        <w:rPr>
          <w:b/>
          <w:sz w:val="6"/>
        </w:rPr>
      </w:pPr>
      <w:bookmarkStart w:id="0" w:name="_GoBack"/>
      <w:bookmarkEnd w:id="0"/>
    </w:p>
    <w:p w14:paraId="18310780">
      <w:pPr>
        <w:pStyle w:val="5"/>
        <w:tabs>
          <w:tab w:val="left" w:pos="1231"/>
        </w:tabs>
        <w:spacing w:before="51"/>
        <w:ind w:left="107"/>
      </w:pPr>
      <w:r>
        <w:pict>
          <v:shape id="_x0000_s1362" o:spid="_x0000_s1362" o:spt="202" type="#_x0000_t202" style="position:absolute;left:0pt;margin-left:86.35pt;margin-top:5.6pt;height:15.55pt;width:28.35pt;mso-position-horizontal-relative:page;z-index:-25157939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7E5342C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.mat</w:t>
                  </w:r>
                </w:p>
              </w:txbxContent>
            </v:textbox>
          </v:shape>
        </w:pict>
      </w:r>
      <w:r>
        <w:rPr>
          <w:w w:val="105"/>
        </w:rPr>
        <w:t>检查</w:t>
      </w:r>
      <w:r>
        <w:rPr>
          <w:rFonts w:hint="eastAsia"/>
          <w:w w:val="105"/>
          <w:lang w:val="en-US" w:eastAsia="zh-CN"/>
        </w:rPr>
        <w:t>.mat</w:t>
      </w:r>
      <w:r>
        <w:rPr>
          <w:w w:val="105"/>
        </w:rPr>
        <w:tab/>
      </w:r>
      <w:r>
        <w:rPr>
          <w:w w:val="105"/>
        </w:rPr>
        <w:t>文件中是否存在变量：</w:t>
      </w:r>
    </w:p>
    <w:p w14:paraId="2E6BA227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4CED706D">
      <w:pPr>
        <w:pStyle w:val="5"/>
        <w:spacing w:before="0"/>
        <w:ind w:left="108"/>
        <w:rPr>
          <w:sz w:val="20"/>
        </w:rPr>
      </w:pPr>
      <w:r>
        <w:rPr>
          <w:sz w:val="20"/>
        </w:rPr>
        <w:pict>
          <v:shape id="_x0000_s1363" o:spid="_x0000_s1363" o:spt="202" type="#_x0000_t202" style="height:37.8pt;width:473.85pt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6795C67C">
                  <w:pPr>
                    <w:pStyle w:val="5"/>
                    <w:spacing w:before="8"/>
                    <w:rPr>
                      <w:sz w:val="15"/>
                    </w:rPr>
                  </w:pPr>
                </w:p>
                <w:p w14:paraId="1469D124">
                  <w:pPr>
                    <w:spacing w:before="0"/>
                    <w:ind w:left="216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18177C"/>
                      <w:sz w:val="16"/>
                    </w:rPr>
                    <w:t>results</w:t>
                  </w:r>
                </w:p>
              </w:txbxContent>
            </v:textbox>
            <w10:wrap type="none"/>
            <w10:anchorlock/>
          </v:shape>
        </w:pict>
      </w:r>
    </w:p>
    <w:p w14:paraId="53A91DF2">
      <w:pPr>
        <w:pStyle w:val="5"/>
        <w:spacing w:before="17"/>
        <w:rPr>
          <w:sz w:val="8"/>
        </w:rPr>
      </w:pPr>
    </w:p>
    <w:p w14:paraId="3DB47524">
      <w:pPr>
        <w:pStyle w:val="3"/>
        <w:numPr>
          <w:ilvl w:val="0"/>
          <w:numId w:val="5"/>
        </w:numPr>
        <w:tabs>
          <w:tab w:val="left" w:pos="412"/>
        </w:tabs>
        <w:spacing w:before="37" w:after="0" w:line="240" w:lineRule="auto"/>
        <w:ind w:left="411" w:right="0" w:hanging="305"/>
        <w:jc w:val="left"/>
      </w:pPr>
      <w:r>
        <w:t>表格里不知道填什么</w:t>
      </w:r>
    </w:p>
    <w:p w14:paraId="7D65735F">
      <w:pPr>
        <w:pStyle w:val="5"/>
        <w:spacing w:before="10"/>
        <w:rPr>
          <w:b/>
          <w:sz w:val="6"/>
        </w:rPr>
      </w:pPr>
    </w:p>
    <w:p w14:paraId="3B901466">
      <w:pPr>
        <w:pStyle w:val="5"/>
        <w:spacing w:before="52"/>
        <w:ind w:left="107"/>
      </w:pPr>
      <w:r>
        <w:rPr>
          <w:w w:val="105"/>
        </w:rPr>
        <w:t>建议按以下顺序判断：</w:t>
      </w:r>
    </w:p>
    <w:p w14:paraId="2565824B">
      <w:pPr>
        <w:pStyle w:val="10"/>
        <w:numPr>
          <w:ilvl w:val="1"/>
          <w:numId w:val="5"/>
        </w:numPr>
        <w:tabs>
          <w:tab w:val="left" w:pos="540"/>
        </w:tabs>
        <w:spacing w:before="153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先看表头</w:t>
      </w:r>
    </w:p>
    <w:p w14:paraId="0A363D9B">
      <w:pPr>
        <w:pStyle w:val="10"/>
        <w:numPr>
          <w:ilvl w:val="1"/>
          <w:numId w:val="5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再看模板默认值</w:t>
      </w:r>
    </w:p>
    <w:p w14:paraId="49EFFE87">
      <w:pPr>
        <w:pStyle w:val="10"/>
        <w:numPr>
          <w:ilvl w:val="1"/>
          <w:numId w:val="5"/>
        </w:numPr>
        <w:tabs>
          <w:tab w:val="left" w:pos="540"/>
          <w:tab w:val="left" w:pos="3496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pict>
          <v:shape id="_x0000_s1364" o:spid="_x0000_s1364" o:spt="202" type="#_x0000_t202" style="position:absolute;left:0pt;margin-left:183.55pt;margin-top:5.3pt;height:15.55pt;width:43.9pt;mso-position-horizontal-relative:page;z-index:-2515701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41CBD34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main1.m</w:t>
                  </w:r>
                </w:p>
              </w:txbxContent>
            </v:textbox>
          </v:shape>
        </w:pict>
      </w:r>
      <w:r>
        <w:rPr>
          <w:w w:val="105"/>
          <w:sz w:val="21"/>
        </w:rPr>
        <w:t>再看对应算例目录的</w:t>
      </w:r>
      <w:r>
        <w:rPr>
          <w:rFonts w:hint="eastAsia"/>
          <w:w w:val="105"/>
          <w:sz w:val="21"/>
          <w:lang w:val="en-US" w:eastAsia="zh-CN"/>
        </w:rPr>
        <w:t>main1.m</w:t>
      </w:r>
      <w:r>
        <w:rPr>
          <w:w w:val="105"/>
          <w:sz w:val="21"/>
        </w:rPr>
        <w:tab/>
      </w:r>
      <w:r>
        <w:rPr>
          <w:w w:val="105"/>
          <w:sz w:val="21"/>
        </w:rPr>
        <w:t>注释</w:t>
      </w:r>
    </w:p>
    <w:p w14:paraId="6005E96E">
      <w:pPr>
        <w:pStyle w:val="5"/>
        <w:spacing w:before="17"/>
        <w:rPr>
          <w:sz w:val="12"/>
        </w:rPr>
      </w:pPr>
    </w:p>
    <w:p w14:paraId="0897C773">
      <w:pPr>
        <w:spacing w:after="0"/>
        <w:rPr>
          <w:sz w:val="12"/>
        </w:rPr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208A91B9">
      <w:pPr>
        <w:pStyle w:val="3"/>
        <w:numPr>
          <w:ilvl w:val="0"/>
          <w:numId w:val="5"/>
        </w:numPr>
        <w:tabs>
          <w:tab w:val="left" w:pos="412"/>
        </w:tabs>
        <w:spacing w:before="37" w:after="0" w:line="240" w:lineRule="auto"/>
        <w:ind w:left="411" w:right="0" w:hanging="305"/>
        <w:jc w:val="left"/>
      </w:pPr>
      <w:r>
        <w:t>改了别的流动模型参数为什么不生效</w:t>
      </w:r>
    </w:p>
    <w:p w14:paraId="3760B302">
      <w:pPr>
        <w:pStyle w:val="5"/>
        <w:spacing w:before="159"/>
        <w:ind w:left="107"/>
      </w:pPr>
      <w:r>
        <w:pict>
          <v:shape id="_x0000_s1365" o:spid="_x0000_s1365" o:spt="202" type="#_x0000_t202" style="position:absolute;left:0pt;margin-left:323.95pt;margin-top:11.65pt;height:14.85pt;width:54.7pt;mso-position-horizontal-relative:page;z-index:25171558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B79E79B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FlowModel</w:t>
                  </w:r>
                </w:p>
              </w:txbxContent>
            </v:textbox>
          </v:shape>
        </w:pict>
      </w:r>
      <w:r>
        <w:t>因为三种流动模型是互斥的，运行时只读取当前选中的</w:t>
      </w:r>
    </w:p>
    <w:p w14:paraId="4600BFEC">
      <w:pPr>
        <w:pStyle w:val="2"/>
        <w:spacing w:before="224"/>
        <w:ind w:left="107" w:firstLine="0"/>
      </w:pPr>
      <w:r>
        <w:t>13. 当前版本特点</w:t>
      </w:r>
    </w:p>
    <w:p w14:paraId="211C1623">
      <w:pPr>
        <w:pStyle w:val="5"/>
        <w:spacing w:before="12"/>
        <w:rPr>
          <w:b/>
          <w:sz w:val="35"/>
        </w:rPr>
      </w:pPr>
      <w:r>
        <w:br w:type="column"/>
      </w:r>
    </w:p>
    <w:p w14:paraId="537CF06A">
      <w:pPr>
        <w:pStyle w:val="5"/>
        <w:spacing w:before="0"/>
        <w:ind w:left="107"/>
      </w:pPr>
      <w:r>
        <w:rPr>
          <w:w w:val="105"/>
        </w:rPr>
        <w:t>分支。</w:t>
      </w:r>
    </w:p>
    <w:p w14:paraId="25E6D031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5333" w:space="1078"/>
            <w:col w:w="3289"/>
          </w:cols>
        </w:sectPr>
      </w:pPr>
    </w:p>
    <w:p w14:paraId="737E5AD7">
      <w:pPr>
        <w:pStyle w:val="5"/>
        <w:spacing w:before="18"/>
        <w:rPr>
          <w:sz w:val="8"/>
        </w:rPr>
      </w:pPr>
    </w:p>
    <w:p w14:paraId="3E512EBE">
      <w:pPr>
        <w:pStyle w:val="5"/>
        <w:spacing w:before="51" w:line="336" w:lineRule="auto"/>
        <w:ind w:left="540" w:right="7428" w:hanging="432"/>
      </w:pPr>
      <w:r>
        <w:pict>
          <v:shape id="_x0000_s1366" o:spid="_x0000_s1366" style="position:absolute;left:0pt;margin-left:70.8pt;margin-top:38pt;height:4.05pt;width:4.05pt;mso-position-horizontal-relative:page;z-index:-251574272;mso-width-relative:page;mso-height-relative:page;" fillcolor="#000000" filled="t" stroked="f" coordorigin="1417,760" coordsize="81,81" path="m1463,841l1452,841,1447,840,1417,806,1417,795,1452,760,1463,760,1498,801,1498,806,1463,84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67" o:spid="_x0000_s1367" o:spt="202" type="#_x0000_t202" style="position:absolute;left:0pt;margin-left:172.75pt;margin-top:54.85pt;height:15.55pt;width:108pt;mso-position-horizontal-relative:page;z-index:-25157120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31EBBE7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sz w:val="19"/>
                    </w:rPr>
                    <w:t>EDFMAppController.m</w:t>
                  </w:r>
                </w:p>
              </w:txbxContent>
            </v:textbox>
          </v:shape>
        </w:pict>
      </w:r>
      <w:r>
        <w:pict>
          <v:shape id="_x0000_s1368" o:spid="_x0000_s1368" o:spt="202" type="#_x0000_t202" style="position:absolute;left:0pt;margin-left:172.75pt;margin-top:32.6pt;height:15.55pt;width:38.5pt;mso-position-horizontal-relative:page;z-index:25171456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9909280">
                  <w:pPr>
                    <w:spacing w:before="39"/>
                    <w:ind w:left="64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5"/>
        </w:rPr>
        <w:t xml:space="preserve">当前版本的重点是： </w:t>
      </w:r>
      <w:r>
        <w:t>正式界面已经放到</w:t>
      </w:r>
    </w:p>
    <w:p w14:paraId="72B4D593">
      <w:pPr>
        <w:pStyle w:val="5"/>
        <w:tabs>
          <w:tab w:val="left" w:pos="4562"/>
        </w:tabs>
        <w:spacing w:before="0" w:line="289" w:lineRule="exact"/>
        <w:ind w:left="540"/>
      </w:pPr>
      <w:r>
        <w:pict>
          <v:shape id="_x0000_s1369" o:spid="_x0000_s1369" style="position:absolute;left:0pt;margin-left:70.8pt;margin-top:3.5pt;height:4.05pt;width:4.05pt;mso-position-horizontal-relative:page;z-index:251709440;mso-width-relative:page;mso-height-relative:page;" fillcolor="#000000" filled="t" stroked="f" coordorigin="1417,71" coordsize="81,81" path="m1463,152l1452,152,1447,151,1417,117,1417,106,1452,71,1463,71,1498,111,1498,117,1463,15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业务逻辑主要通过</w:t>
      </w:r>
      <w:r>
        <w:rPr>
          <w:rFonts w:hint="eastAsia"/>
          <w:w w:val="105"/>
          <w:lang w:val="en-US" w:eastAsia="zh-CN"/>
        </w:rPr>
        <w:t>EDFMAppController.m</w:t>
      </w:r>
      <w:r>
        <w:rPr>
          <w:w w:val="105"/>
        </w:rPr>
        <w:tab/>
      </w:r>
      <w:r>
        <w:rPr>
          <w:w w:val="105"/>
        </w:rPr>
        <w:t>绑定</w:t>
      </w:r>
    </w:p>
    <w:p w14:paraId="2DCB230F">
      <w:pPr>
        <w:pStyle w:val="5"/>
        <w:spacing w:before="59"/>
        <w:ind w:left="540"/>
      </w:pPr>
      <w:r>
        <w:pict>
          <v:shape id="_x0000_s1370" o:spid="_x0000_s1370" style="position:absolute;left:0pt;margin-left:70.8pt;margin-top:11.4pt;height:4.05pt;width:4.05pt;mso-position-horizontal-relative:page;z-index:251710464;mso-width-relative:page;mso-height-relative:page;" fillcolor="#000000" filled="t" stroked="f" coordorigin="1417,228" coordsize="81,81" path="m1463,309l1452,309,1447,308,1417,274,1417,263,1452,228,1463,228,1498,269,1498,274,1463,30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1" o:spid="_x0000_s1371" o:spt="202" type="#_x0000_t202" style="position:absolute;left:0pt;margin-left:183.55pt;margin-top:6pt;height:15.55pt;width:92.5pt;mso-position-horizontal-relative:page;z-index:25171353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ECC8495">
                  <w:pPr>
                    <w:spacing w:before="39"/>
                    <w:ind w:left="64" w:right="0" w:firstLine="0"/>
                    <w:jc w:val="left"/>
                    <w:rPr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run_case(config)</w:t>
                  </w:r>
                </w:p>
              </w:txbxContent>
            </v:textbox>
          </v:shape>
        </w:pict>
      </w:r>
      <w:r>
        <w:rPr>
          <w:w w:val="105"/>
        </w:rPr>
        <w:t>运行入口已经统一为</w:t>
      </w:r>
    </w:p>
    <w:p w14:paraId="470A1F91">
      <w:pPr>
        <w:pStyle w:val="5"/>
        <w:spacing w:before="1"/>
        <w:rPr>
          <w:sz w:val="12"/>
        </w:rPr>
      </w:pPr>
    </w:p>
    <w:p w14:paraId="6F37F7A4">
      <w:pPr>
        <w:pStyle w:val="5"/>
        <w:spacing w:before="52" w:line="336" w:lineRule="auto"/>
        <w:ind w:left="1381" w:right="6132" w:hanging="1274"/>
      </w:pPr>
      <w:r>
        <w:pict>
          <v:shape id="_x0000_s1372" o:spid="_x0000_s1372" style="position:absolute;left:0pt;margin-left:70.8pt;margin-top:38.05pt;height:4.05pt;width:4.05pt;mso-position-horizontal-relative:page;z-index:-251573248;mso-width-relative:page;mso-height-relative:page;" fillcolor="#000000" filled="t" stroked="f" coordorigin="1417,761" coordsize="81,81" path="m1463,842l1452,842,1447,841,1417,807,1417,796,1452,761,1463,761,1498,802,1498,807,1463,84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3" o:spid="_x0000_s1373" o:spt="202" type="#_x0000_t202" style="position:absolute;left:0pt;margin-left:83pt;margin-top:54.9pt;height:14.85pt;width:60.1pt;mso-position-horizontal-relative:page;z-index:2517125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78AD5C8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controller</w:t>
                  </w:r>
                </w:p>
              </w:txbxContent>
            </v:textbox>
          </v:shape>
        </w:pict>
      </w:r>
      <w:r>
        <w:pict>
          <v:shape id="_x0000_s1374" o:spid="_x0000_s1374" o:spt="202" type="#_x0000_t202" style="position:absolute;left:0pt;margin-left:83pt;margin-top:32.65pt;height:15.55pt;width:39.15pt;mso-position-horizontal-relative:page;z-index:-25157222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FE06C1B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t xml:space="preserve">也就是说，使用者可以把它理解为： </w:t>
      </w:r>
      <w:r>
        <w:rPr>
          <w:w w:val="105"/>
        </w:rPr>
        <w:t>负责界面</w:t>
      </w:r>
    </w:p>
    <w:p w14:paraId="32DB85B1">
      <w:pPr>
        <w:pStyle w:val="5"/>
        <w:spacing w:before="0" w:line="275" w:lineRule="exact"/>
        <w:ind w:right="5943"/>
        <w:jc w:val="right"/>
      </w:pPr>
      <w:r>
        <w:pict>
          <v:shape id="_x0000_s1375" o:spid="_x0000_s1375" style="position:absolute;left:0pt;margin-left:70.8pt;margin-top:2.85pt;height:4.05pt;width:4.05pt;mso-position-horizontal-relative:page;z-index:251711488;mso-width-relative:page;mso-height-relative:page;" fillcolor="#000000" filled="t" stroked="f" coordorigin="1417,57" coordsize="81,81" path="m1463,138l1452,138,1447,137,1417,103,1417,92,1452,57,1463,57,1498,98,1498,103,1463,138xe">
            <v:path arrowok="t"/>
            <v:fill on="t" focussize="0,0"/>
            <v:stroke on="f"/>
            <v:imagedata o:title=""/>
            <o:lock v:ext="edit"/>
          </v:shape>
        </w:pict>
      </w:r>
      <w:r>
        <w:t>负责连接界面与后端</w:t>
      </w:r>
    </w:p>
    <w:p w14:paraId="707E5FCB">
      <w:pPr>
        <w:pStyle w:val="5"/>
        <w:spacing w:before="58"/>
        <w:ind w:right="5941"/>
        <w:jc w:val="right"/>
      </w:pPr>
      <w:r>
        <w:pict>
          <v:shape id="_x0000_s1376" o:spid="_x0000_s1376" style="position:absolute;left:0pt;margin-left:70.8pt;margin-top:11.35pt;height:4.05pt;width:4.05pt;mso-position-horizontal-relative:page;z-index:251711488;mso-width-relative:page;mso-height-relative:page;" fillcolor="#000000" filled="t" stroked="f" coordorigin="1417,227" coordsize="81,81" path="m1463,308l1452,308,1447,307,1417,273,1417,262,1452,227,1463,227,1498,268,1498,273,1463,30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377" o:spid="_x0000_s1377" o:spt="202" type="#_x0000_t202" style="position:absolute;left:0pt;margin-left:83pt;margin-top:5.95pt;height:15.55pt;width:49.3pt;mso-position-horizontal-relative:page;z-index:2517125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D842777">
                  <w:pPr>
                    <w:spacing w:before="39"/>
                    <w:ind w:left="68" w:right="0" w:firstLine="0"/>
                    <w:jc w:val="left"/>
                    <w:rPr>
                      <w:color w:val="0000FF"/>
                      <w:sz w:val="19"/>
                    </w:rPr>
                  </w:pPr>
                  <w:r>
                    <w:rPr>
                      <w:color w:val="0000FF"/>
                      <w:sz w:val="19"/>
                    </w:rPr>
                    <w:t>run_case</w:t>
                  </w:r>
                </w:p>
              </w:txbxContent>
            </v:textbox>
          </v:shape>
        </w:pict>
      </w:r>
      <w:r>
        <w:t>负责统一调度求解流程</w:t>
      </w:r>
    </w:p>
    <w:sectPr>
      <w:type w:val="continuous"/>
      <w:pgSz w:w="11920" w:h="16860"/>
      <w:pgMar w:top="1380" w:right="1100" w:bottom="280" w:left="11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11" w:hanging="304"/>
        <w:jc w:val="left"/>
      </w:pPr>
      <w:rPr>
        <w:rFonts w:hint="default" w:ascii="微软雅黑" w:hAnsi="微软雅黑" w:eastAsia="微软雅黑" w:cs="微软雅黑"/>
        <w:b/>
        <w:bCs/>
        <w:w w:val="100"/>
        <w:sz w:val="25"/>
        <w:szCs w:val="25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540" w:hanging="243"/>
        <w:jc w:val="left"/>
      </w:pPr>
      <w:rPr>
        <w:rFonts w:hint="default" w:ascii="微软雅黑" w:hAnsi="微软雅黑" w:eastAsia="微软雅黑" w:cs="微软雅黑"/>
        <w:w w:val="102"/>
        <w:sz w:val="21"/>
        <w:szCs w:val="21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57" w:hanging="24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75" w:hanging="24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592" w:hanging="24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10" w:hanging="24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28" w:hanging="24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45" w:hanging="24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63" w:hanging="243"/>
      </w:pPr>
      <w:rPr>
        <w:rFonts w:hint="default"/>
        <w:lang w:val="en-US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8"/>
      <w:numFmt w:val="decimal"/>
      <w:lvlText w:val="%1."/>
      <w:lvlJc w:val="left"/>
      <w:pPr>
        <w:ind w:left="496" w:hanging="389"/>
        <w:jc w:val="left"/>
      </w:pPr>
      <w:rPr>
        <w:rFonts w:hint="default" w:ascii="微软雅黑" w:hAnsi="微软雅黑" w:eastAsia="微软雅黑" w:cs="微软雅黑"/>
        <w:b/>
        <w:bCs/>
        <w:w w:val="101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37" w:hanging="3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75" w:hanging="3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912" w:hanging="3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050" w:hanging="3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188" w:hanging="3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325" w:hanging="3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463" w:hanging="3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600" w:hanging="389"/>
      </w:pPr>
      <w:rPr>
        <w:rFonts w:hint="default"/>
        <w:lang w:val="en-US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540" w:hanging="243"/>
        <w:jc w:val="left"/>
      </w:pPr>
      <w:rPr>
        <w:rFonts w:hint="default" w:ascii="微软雅黑" w:hAnsi="微软雅黑" w:eastAsia="微软雅黑" w:cs="微软雅黑"/>
        <w:w w:val="102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73" w:hanging="24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807" w:hanging="24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940" w:hanging="24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074" w:hanging="24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208" w:hanging="24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341" w:hanging="24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475" w:hanging="24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608" w:hanging="243"/>
      </w:pPr>
      <w:rPr>
        <w:rFonts w:hint="default"/>
        <w:lang w:val="en-US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96" w:hanging="389"/>
        <w:jc w:val="left"/>
      </w:pPr>
      <w:rPr>
        <w:rFonts w:hint="default" w:ascii="微软雅黑" w:hAnsi="微软雅黑" w:eastAsia="微软雅黑" w:cs="微软雅黑"/>
        <w:b/>
        <w:bCs/>
        <w:w w:val="101"/>
        <w:sz w:val="32"/>
        <w:szCs w:val="32"/>
        <w:lang w:val="en-US" w:eastAsia="en-US" w:bidi="ar-SA"/>
      </w:rPr>
    </w:lvl>
    <w:lvl w:ilvl="1" w:tentative="0">
      <w:start w:val="1"/>
      <w:numFmt w:val="decimal"/>
      <w:lvlText w:val="%1.%2"/>
      <w:lvlJc w:val="left"/>
      <w:pPr>
        <w:ind w:left="566" w:hanging="459"/>
        <w:jc w:val="left"/>
      </w:pPr>
      <w:rPr>
        <w:rFonts w:hint="default" w:ascii="微软雅黑" w:hAnsi="微软雅黑" w:eastAsia="微软雅黑" w:cs="微软雅黑"/>
        <w:b/>
        <w:bCs/>
        <w:w w:val="100"/>
        <w:sz w:val="25"/>
        <w:szCs w:val="25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75" w:hanging="45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90" w:hanging="45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606" w:hanging="45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21" w:hanging="45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36" w:hanging="45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52" w:hanging="45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67" w:hanging="459"/>
      </w:pPr>
      <w:rPr>
        <w:rFonts w:hint="default"/>
        <w:lang w:val="en-US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540" w:hanging="243"/>
        <w:jc w:val="left"/>
      </w:pPr>
      <w:rPr>
        <w:rFonts w:hint="default" w:ascii="微软雅黑" w:hAnsi="微软雅黑" w:eastAsia="微软雅黑" w:cs="微软雅黑"/>
        <w:w w:val="102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648" w:hanging="24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56" w:hanging="24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64" w:hanging="24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972" w:hanging="24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080" w:hanging="24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188" w:hanging="24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296" w:hanging="24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404" w:hanging="243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000000"/>
    <w:rsid w:val="541E6F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onsolas" w:hAnsi="Consolas" w:eastAsia="Consolas" w:cs="Consola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496" w:hanging="390"/>
      <w:outlineLvl w:val="1"/>
    </w:pPr>
    <w:rPr>
      <w:rFonts w:ascii="微软雅黑" w:hAnsi="微软雅黑" w:eastAsia="微软雅黑" w:cs="微软雅黑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qFormat/>
    <w:uiPriority w:val="1"/>
    <w:pPr>
      <w:spacing w:before="37"/>
      <w:ind w:left="107"/>
      <w:outlineLvl w:val="2"/>
    </w:pPr>
    <w:rPr>
      <w:rFonts w:ascii="微软雅黑" w:hAnsi="微软雅黑" w:eastAsia="微软雅黑" w:cs="微软雅黑"/>
      <w:b/>
      <w:bCs/>
      <w:sz w:val="25"/>
      <w:szCs w:val="25"/>
      <w:lang w:val="en-US" w:eastAsia="en-US" w:bidi="ar-SA"/>
    </w:rPr>
  </w:style>
  <w:style w:type="paragraph" w:styleId="4">
    <w:name w:val="heading 3"/>
    <w:basedOn w:val="1"/>
    <w:qFormat/>
    <w:uiPriority w:val="1"/>
    <w:pPr>
      <w:spacing w:before="52"/>
      <w:ind w:left="107"/>
      <w:outlineLvl w:val="3"/>
    </w:pPr>
    <w:rPr>
      <w:rFonts w:ascii="微软雅黑" w:hAnsi="微软雅黑" w:eastAsia="微软雅黑" w:cs="微软雅黑"/>
      <w:b/>
      <w:bCs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1"/>
    </w:pPr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paragraph" w:styleId="6">
    <w:name w:val="Title"/>
    <w:basedOn w:val="1"/>
    <w:qFormat/>
    <w:uiPriority w:val="1"/>
    <w:pPr>
      <w:spacing w:line="771" w:lineRule="exact"/>
      <w:ind w:left="107"/>
    </w:pPr>
    <w:rPr>
      <w:rFonts w:ascii="微软雅黑" w:hAnsi="微软雅黑" w:eastAsia="微软雅黑" w:cs="微软雅黑"/>
      <w:b/>
      <w:bCs/>
      <w:sz w:val="43"/>
      <w:szCs w:val="43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540" w:hanging="243"/>
    </w:pPr>
    <w:rPr>
      <w:rFonts w:ascii="微软雅黑" w:hAnsi="微软雅黑" w:eastAsia="微软雅黑" w:cs="微软雅黑"/>
      <w:lang w:val="en-US" w:eastAsia="en-US" w:bidi="ar-SA"/>
    </w:rPr>
  </w:style>
  <w:style w:type="paragraph" w:customStyle="1" w:styleId="11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9"/>
    <customShpInfo spid="_x0000_s1030"/>
    <customShpInfo spid="_x0000_s1028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4"/>
    <customShpInfo spid="_x0000_s1043"/>
    <customShpInfo spid="_x0000_s1045"/>
    <customShpInfo spid="_x0000_s1046"/>
    <customShpInfo spid="_x0000_s1047"/>
    <customShpInfo spid="_x0000_s1051"/>
    <customShpInfo spid="_x0000_s1052"/>
    <customShpInfo spid="_x0000_s1050"/>
    <customShpInfo spid="_x0000_s1053"/>
    <customShpInfo spid="_x0000_s1054"/>
    <customShpInfo spid="_x0000_s1056"/>
    <customShpInfo spid="_x0000_s1055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1"/>
    <customShpInfo spid="_x0000_s1080"/>
    <customShpInfo spid="_x0000_s1082"/>
    <customShpInfo spid="_x0000_s1084"/>
    <customShpInfo spid="_x0000_s1083"/>
    <customShpInfo spid="_x0000_s1085"/>
    <customShpInfo spid="_x0000_s1087"/>
    <customShpInfo spid="_x0000_s1086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9"/>
    <customShpInfo spid="_x0000_s1108"/>
    <customShpInfo spid="_x0000_s1110"/>
    <customShpInfo spid="_x0000_s1111"/>
    <customShpInfo spid="_x0000_s1112"/>
    <customShpInfo spid="_x0000_s1113"/>
    <customShpInfo spid="_x0000_s1114"/>
    <customShpInfo spid="_x0000_s1116"/>
    <customShpInfo spid="_x0000_s1115"/>
    <customShpInfo spid="_x0000_s1118"/>
    <customShpInfo spid="_x0000_s1119"/>
    <customShpInfo spid="_x0000_s1117"/>
    <customShpInfo spid="_x0000_s1121"/>
    <customShpInfo spid="_x0000_s1120"/>
    <customShpInfo spid="_x0000_s1123"/>
    <customShpInfo spid="_x0000_s1124"/>
    <customShpInfo spid="_x0000_s1122"/>
    <customShpInfo spid="_x0000_s1126"/>
    <customShpInfo spid="_x0000_s1125"/>
    <customShpInfo spid="_x0000_s1128"/>
    <customShpInfo spid="_x0000_s1129"/>
    <customShpInfo spid="_x0000_s1127"/>
    <customShpInfo spid="_x0000_s1131"/>
    <customShpInfo spid="_x0000_s1130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8"/>
    <customShpInfo spid="_x0000_s1149"/>
    <customShpInfo spid="_x0000_s1147"/>
    <customShpInfo spid="_x0000_s1150"/>
    <customShpInfo spid="_x0000_s1152"/>
    <customShpInfo spid="_x0000_s1153"/>
    <customShpInfo spid="_x0000_s1151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1"/>
    <customShpInfo spid="_x0000_s1182"/>
    <customShpInfo spid="_x0000_s1180"/>
    <customShpInfo spid="_x0000_s1183"/>
    <customShpInfo spid="_x0000_s1184"/>
    <customShpInfo spid="_x0000_s1185"/>
    <customShpInfo spid="_x0000_s1186"/>
    <customShpInfo spid="_x0000_s1188"/>
    <customShpInfo spid="_x0000_s1187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6"/>
    <customShpInfo spid="_x0000_s1197"/>
    <customShpInfo spid="_x0000_s1195"/>
    <customShpInfo spid="_x0000_s1198"/>
    <customShpInfo spid="_x0000_s1200"/>
    <customShpInfo spid="_x0000_s1201"/>
    <customShpInfo spid="_x0000_s1199"/>
    <customShpInfo spid="_x0000_s1202"/>
    <customShpInfo spid="_x0000_s1204"/>
    <customShpInfo spid="_x0000_s1205"/>
    <customShpInfo spid="_x0000_s1203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5"/>
    <customShpInfo spid="_x0000_s1216"/>
    <customShpInfo spid="_x0000_s1214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8"/>
    <customShpInfo spid="_x0000_s1247"/>
    <customShpInfo spid="_x0000_s1249"/>
    <customShpInfo spid="_x0000_s1251"/>
    <customShpInfo spid="_x0000_s1250"/>
    <customShpInfo spid="_x0000_s1252"/>
    <customShpInfo spid="_x0000_s1254"/>
    <customShpInfo spid="_x0000_s1253"/>
    <customShpInfo spid="_x0000_s1255"/>
    <customShpInfo spid="_x0000_s1257"/>
    <customShpInfo spid="_x0000_s1256"/>
    <customShpInfo spid="_x0000_s1258"/>
    <customShpInfo spid="_x0000_s1260"/>
    <customShpInfo spid="_x0000_s1259"/>
    <customShpInfo spid="_x0000_s1261"/>
    <customShpInfo spid="_x0000_s1263"/>
    <customShpInfo spid="_x0000_s1262"/>
    <customShpInfo spid="_x0000_s1264"/>
    <customShpInfo spid="_x0000_s1266"/>
    <customShpInfo spid="_x0000_s1265"/>
    <customShpInfo spid="_x0000_s1267"/>
    <customShpInfo spid="_x0000_s1269"/>
    <customShpInfo spid="_x0000_s1268"/>
    <customShpInfo spid="_x0000_s1270"/>
    <customShpInfo spid="_x0000_s1271"/>
    <customShpInfo spid="_x0000_s1272"/>
    <customShpInfo spid="_x0000_s1273"/>
    <customShpInfo spid="_x0000_s1275"/>
    <customShpInfo spid="_x0000_s1274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3"/>
    <customShpInfo spid="_x0000_s1322"/>
    <customShpInfo spid="_x0000_s1324"/>
    <customShpInfo spid="_x0000_s1326"/>
    <customShpInfo spid="_x0000_s1325"/>
    <customShpInfo spid="_x0000_s1327"/>
    <customShpInfo spid="_x0000_s1329"/>
    <customShpInfo spid="_x0000_s1328"/>
    <customShpInfo spid="_x0000_s1330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60"/>
    <customShpInfo spid="_x0000_s1361"/>
    <customShpInfo spid="_x0000_s1362"/>
    <customShpInfo spid="_x0000_s1363"/>
    <customShpInfo spid="_x0000_s1364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6"/>
    <customShpInfo spid="_x0000_s137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982</Words>
  <Characters>1097</Characters>
  <TotalTime>17</TotalTime>
  <ScaleCrop>false</ScaleCrop>
  <LinksUpToDate>false</LinksUpToDate>
  <CharactersWithSpaces>1160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2026-03-23T05:40:00Z</dcterms:created>
  <dc:creator>Administrator</dc:creator>
  <cp:lastModifiedBy>kk</cp:lastModifiedBy>
  <dcterms:modified xsi:type="dcterms:W3CDTF">2026-03-23T06:00:00Z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2026-03-23T00:00:00Z</vt:filetime>
  </property>
  <property fmtid="{D5CDD505-2E9C-101B-9397-08002B2CF9AE}" pid="5" name="KSOTemplateDocerSaveRecord">
    <vt:lpwstr>eyJoZGlkIjoiNjM2OWJjNmYwOWM0NjViMTRjMDBjOWQ4YTliNWFhMzkiLCJ1c2VySWQiOiIzODAxNjMwOTYifQ==</vt:lpwstr>
  </property>
  <property fmtid="{D5CDD505-2E9C-101B-9397-08002B2CF9AE}" pid="6" name="KSOProductBuildVer">
    <vt:lpwstr>2052-12.1.0.25225</vt:lpwstr>
  </property>
  <property fmtid="{D5CDD505-2E9C-101B-9397-08002B2CF9AE}" pid="7" name="ICV">
    <vt:lpwstr>C490E3882168463A855F3C3B20550950_12</vt:lpwstr>
  </property>
</Properties>
</file>